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6CD34EC9" w14:textId="77777777" w:rsidR="004B0129" w:rsidRDefault="004B0129"/>
    <w:p w14:paraId="01827095" w14:textId="77777777" w:rsidR="004B0129" w:rsidRDefault="00010F43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КОМПЛЕКТ УЧЕБНИКОВ И УЧЕБНОЙ ЛИТЕРАТУРЫ </w:t>
      </w:r>
    </w:p>
    <w:p w14:paraId="0425A57A" w14:textId="29FA7440" w:rsidR="004B0129" w:rsidRDefault="00010F43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В 202</w:t>
      </w:r>
      <w:r w:rsidR="002A1B53">
        <w:rPr>
          <w:rFonts w:ascii="Times New Roman" w:hAnsi="Times New Roman" w:cs="Times New Roman"/>
          <w:b/>
          <w:bCs/>
          <w:sz w:val="24"/>
          <w:szCs w:val="24"/>
          <w:lang w:val="ru-RU"/>
        </w:rPr>
        <w:t>6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-202</w:t>
      </w:r>
      <w:r w:rsidR="002A1B53">
        <w:rPr>
          <w:rFonts w:ascii="Times New Roman" w:hAnsi="Times New Roman" w:cs="Times New Roman"/>
          <w:b/>
          <w:bCs/>
          <w:sz w:val="24"/>
          <w:szCs w:val="24"/>
          <w:lang w:val="ru-RU"/>
        </w:rPr>
        <w:t>7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УЧЕБНОМ ГОДУ</w:t>
      </w:r>
    </w:p>
    <w:p w14:paraId="3349E648" w14:textId="35E6F37F" w:rsidR="004B0129" w:rsidRDefault="004C5100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Школа России</w:t>
      </w:r>
    </w:p>
    <w:p w14:paraId="78180D79" w14:textId="52533DF0" w:rsidR="00010F43" w:rsidRPr="00010F43" w:rsidRDefault="00010F43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010F43">
        <w:rPr>
          <w:rFonts w:ascii="Times New Roman" w:hAnsi="Times New Roman" w:cs="Times New Roman"/>
          <w:b/>
          <w:bCs/>
          <w:kern w:val="2"/>
          <w:sz w:val="22"/>
          <w:szCs w:val="22"/>
          <w:lang w:val="ru-RU"/>
        </w:rPr>
        <w:t>Акционерное общество «Издательство Просвещение»</w:t>
      </w:r>
    </w:p>
    <w:p w14:paraId="35141688" w14:textId="0BA374FE" w:rsidR="004B0129" w:rsidRDefault="00895186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9</w:t>
      </w:r>
      <w:r w:rsidR="00010F43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КЛАСС</w:t>
      </w:r>
    </w:p>
    <w:p w14:paraId="5EB126B3" w14:textId="77777777" w:rsidR="004B0129" w:rsidRDefault="004B0129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5A2BA270" w14:textId="77777777" w:rsidR="004B0129" w:rsidRDefault="004B0129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57037795" w14:textId="77777777" w:rsidR="004B0129" w:rsidRDefault="004B0129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tbl>
      <w:tblPr>
        <w:tblW w:w="9259" w:type="dxa"/>
        <w:tblInd w:w="93" w:type="dxa"/>
        <w:tblLook w:val="04A0" w:firstRow="1" w:lastRow="0" w:firstColumn="1" w:lastColumn="0" w:noHBand="0" w:noVBand="1"/>
      </w:tblPr>
      <w:tblGrid>
        <w:gridCol w:w="582"/>
        <w:gridCol w:w="8677"/>
      </w:tblGrid>
      <w:tr w:rsidR="004B0129" w14:paraId="602074DA" w14:textId="77777777" w:rsidTr="002A1B53">
        <w:trPr>
          <w:trHeight w:val="299"/>
        </w:trPr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</w:tcPr>
          <w:p w14:paraId="3B0F6140" w14:textId="77777777" w:rsidR="004B0129" w:rsidRDefault="00010F43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bidi="ar"/>
              </w:rPr>
              <w:t>№</w:t>
            </w:r>
          </w:p>
        </w:tc>
        <w:tc>
          <w:tcPr>
            <w:tcW w:w="8677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</w:tcPr>
          <w:p w14:paraId="5812B116" w14:textId="77777777" w:rsidR="004B0129" w:rsidRDefault="00010F43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ru-RU" w:bidi="ar"/>
              </w:rPr>
              <w:t>Учебники и учебная литература</w:t>
            </w:r>
          </w:p>
        </w:tc>
      </w:tr>
      <w:tr w:rsidR="004B0129" w:rsidRPr="002A1B53" w14:paraId="0B21573D" w14:textId="77777777" w:rsidTr="002A1B53">
        <w:trPr>
          <w:trHeight w:val="564"/>
        </w:trPr>
        <w:tc>
          <w:tcPr>
            <w:tcW w:w="58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noWrap/>
          </w:tcPr>
          <w:p w14:paraId="582FC38F" w14:textId="77777777" w:rsidR="004B0129" w:rsidRDefault="004B0129">
            <w:pPr>
              <w:numPr>
                <w:ilvl w:val="0"/>
                <w:numId w:val="11"/>
              </w:numPr>
              <w:jc w:val="center"/>
              <w:textAlignment w:val="top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6E2229" w14:textId="62A74EA4" w:rsidR="004B0129" w:rsidRDefault="002A1B53" w:rsidP="003C026C">
            <w:pPr>
              <w:textAlignment w:val="top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Макарычев Ю.Н.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Миндюк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 Н.Г.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Нешков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 К.И.  под ред.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Теляковского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 С.А. Математика. </w:t>
            </w:r>
            <w:r w:rsidR="009A5E40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Алгебра</w:t>
            </w:r>
            <w:r w:rsidR="0090793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.</w:t>
            </w:r>
            <w:r w:rsidR="00981F3D" w:rsidRPr="00981F3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 </w:t>
            </w:r>
            <w:r w:rsidR="003C026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9</w:t>
            </w:r>
            <w:r w:rsidR="00981F3D" w:rsidRPr="00981F3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 кл</w:t>
            </w:r>
            <w:r w:rsidR="0090793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асс</w:t>
            </w:r>
            <w:r w:rsidR="009A5E40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. </w:t>
            </w:r>
            <w:r w:rsidR="0090793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Учебник</w:t>
            </w:r>
            <w:r w:rsidR="00ED42CA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.</w:t>
            </w:r>
            <w:r w:rsidR="000A2289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 /</w:t>
            </w:r>
            <w:proofErr w:type="spellStart"/>
            <w:r w:rsidR="000A2289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ШкР</w:t>
            </w:r>
            <w:bookmarkStart w:id="0" w:name="_GoBack"/>
            <w:bookmarkEnd w:id="0"/>
            <w:proofErr w:type="spellEnd"/>
          </w:p>
        </w:tc>
      </w:tr>
      <w:tr w:rsidR="001722AC" w:rsidRPr="002A1B53" w14:paraId="4C249337" w14:textId="77777777" w:rsidTr="002A1B53">
        <w:trPr>
          <w:trHeight w:val="564"/>
        </w:trPr>
        <w:tc>
          <w:tcPr>
            <w:tcW w:w="58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noWrap/>
          </w:tcPr>
          <w:p w14:paraId="191C788F" w14:textId="77777777" w:rsidR="001722AC" w:rsidRPr="00981F3D" w:rsidRDefault="001722AC" w:rsidP="001722AC">
            <w:pPr>
              <w:numPr>
                <w:ilvl w:val="0"/>
                <w:numId w:val="11"/>
              </w:numPr>
              <w:textAlignment w:val="top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49BEAB" w14:textId="3F1E8F60" w:rsidR="001722AC" w:rsidRPr="001722AC" w:rsidRDefault="009A5E40" w:rsidP="009A5E40">
            <w:pPr>
              <w:textAlignment w:val="top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Атанасян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 Л. С., Бутузов В. Ф. Геометрия.</w:t>
            </w:r>
            <w:r w:rsidRPr="00981F3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 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7-9</w:t>
            </w:r>
            <w:r w:rsidRPr="00981F3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 кл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ассы. Учебник /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ШкР</w:t>
            </w:r>
            <w:proofErr w:type="spellEnd"/>
          </w:p>
        </w:tc>
      </w:tr>
      <w:tr w:rsidR="001722AC" w:rsidRPr="00ED42CA" w14:paraId="55FE4EF7" w14:textId="77777777" w:rsidTr="002A1B53">
        <w:trPr>
          <w:trHeight w:val="284"/>
        </w:trPr>
        <w:tc>
          <w:tcPr>
            <w:tcW w:w="58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noWrap/>
          </w:tcPr>
          <w:p w14:paraId="2AD4F65E" w14:textId="77777777" w:rsidR="001722AC" w:rsidRPr="001722AC" w:rsidRDefault="001722AC" w:rsidP="001722AC">
            <w:pPr>
              <w:numPr>
                <w:ilvl w:val="0"/>
                <w:numId w:val="11"/>
              </w:numPr>
              <w:jc w:val="center"/>
              <w:textAlignment w:val="top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FC3EB4" w14:textId="43446385" w:rsidR="001722AC" w:rsidRPr="001722AC" w:rsidRDefault="00ED42CA" w:rsidP="00FD3617">
            <w:pPr>
              <w:textAlignment w:val="top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Босова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 Л. Л.,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Босова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 А. Ю. Информатика. </w:t>
            </w:r>
            <w:r w:rsidR="00FD3617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9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 класс. Учебник. /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ШкР</w:t>
            </w:r>
            <w:proofErr w:type="spellEnd"/>
          </w:p>
        </w:tc>
      </w:tr>
      <w:tr w:rsidR="001722AC" w:rsidRPr="00ED42CA" w14:paraId="67BFD18E" w14:textId="77777777" w:rsidTr="002A1B53">
        <w:trPr>
          <w:trHeight w:val="284"/>
        </w:trPr>
        <w:tc>
          <w:tcPr>
            <w:tcW w:w="58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noWrap/>
          </w:tcPr>
          <w:p w14:paraId="4A7609A7" w14:textId="77777777" w:rsidR="001722AC" w:rsidRPr="00ED42CA" w:rsidRDefault="001722AC" w:rsidP="001722AC">
            <w:pPr>
              <w:numPr>
                <w:ilvl w:val="0"/>
                <w:numId w:val="11"/>
              </w:numPr>
              <w:jc w:val="center"/>
              <w:textAlignment w:val="top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5D1A1F" w14:textId="6484C37F" w:rsidR="001722AC" w:rsidRPr="004C5100" w:rsidRDefault="00ED42CA" w:rsidP="004E3C1B">
            <w:pPr>
              <w:textAlignment w:val="top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D4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Высоцкий И. Р., Ященко И. В./под ред. Ященко И. В. Математика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ED4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Вероятность и статистика. 7</w:t>
            </w:r>
            <w:r w:rsidR="004E3C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-9 </w:t>
            </w:r>
            <w:proofErr w:type="spellStart"/>
            <w:r w:rsidR="004E3C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кл</w:t>
            </w:r>
            <w:proofErr w:type="spellEnd"/>
            <w:r w:rsidR="004E3C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 Базовый уровень. В двух частях. </w:t>
            </w:r>
            <w:r w:rsidR="004E3C1B" w:rsidRPr="00ED4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Часть 1</w:t>
            </w:r>
            <w:r w:rsidR="004E3C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 Учебник. </w:t>
            </w:r>
            <w:r w:rsidR="004E3C1B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/</w:t>
            </w:r>
            <w:proofErr w:type="spellStart"/>
            <w:r w:rsidR="004E3C1B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ШкР</w:t>
            </w:r>
            <w:proofErr w:type="spellEnd"/>
          </w:p>
        </w:tc>
      </w:tr>
      <w:tr w:rsidR="001722AC" w:rsidRPr="00ED42CA" w14:paraId="55375BBE" w14:textId="77777777" w:rsidTr="002A1B53">
        <w:trPr>
          <w:trHeight w:val="284"/>
        </w:trPr>
        <w:tc>
          <w:tcPr>
            <w:tcW w:w="58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noWrap/>
          </w:tcPr>
          <w:p w14:paraId="44D71A90" w14:textId="77777777" w:rsidR="001722AC" w:rsidRPr="004C5100" w:rsidRDefault="001722AC" w:rsidP="001722AC">
            <w:pPr>
              <w:numPr>
                <w:ilvl w:val="0"/>
                <w:numId w:val="11"/>
              </w:numPr>
              <w:jc w:val="center"/>
              <w:textAlignment w:val="top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22E852" w14:textId="59ADD1E9" w:rsidR="001722AC" w:rsidRPr="00ED42CA" w:rsidRDefault="004E3C1B" w:rsidP="001722AC">
            <w:pPr>
              <w:textAlignment w:val="top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D4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Высоцкий И. Р., Ященко И. В./под ред. Ященко И. В. Математика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ED4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Вероятность и статистика. 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-9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 Базовый уровень. В двух частях. Часть 2. Учебник. 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/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ШкР</w:t>
            </w:r>
            <w:proofErr w:type="spellEnd"/>
          </w:p>
        </w:tc>
      </w:tr>
      <w:tr w:rsidR="001722AC" w:rsidRPr="002A1B53" w14:paraId="4F253A39" w14:textId="77777777" w:rsidTr="002A1B53">
        <w:trPr>
          <w:trHeight w:val="564"/>
        </w:trPr>
        <w:tc>
          <w:tcPr>
            <w:tcW w:w="58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noWrap/>
          </w:tcPr>
          <w:p w14:paraId="5E4E99E9" w14:textId="77777777" w:rsidR="001722AC" w:rsidRPr="004E3C1B" w:rsidRDefault="001722AC" w:rsidP="001722AC">
            <w:pPr>
              <w:numPr>
                <w:ilvl w:val="0"/>
                <w:numId w:val="11"/>
              </w:numPr>
              <w:jc w:val="center"/>
              <w:textAlignment w:val="top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736CE5" w14:textId="7CE4A52D" w:rsidR="001722AC" w:rsidRPr="00B06A70" w:rsidRDefault="002A3EFD" w:rsidP="00FD3617">
            <w:pPr>
              <w:textAlignment w:val="top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Бархударов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 С. Г</w:t>
            </w:r>
            <w:r w:rsidR="00B74B2B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.</w:t>
            </w:r>
            <w:r w:rsidR="00B74B2B" w:rsidRPr="004C5100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 Русский язык. </w:t>
            </w:r>
            <w:r w:rsidR="00FD3617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9</w:t>
            </w:r>
            <w:r w:rsidR="00B74B2B" w:rsidRPr="004C5100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 класс.</w:t>
            </w:r>
            <w:r w:rsidR="00B74B2B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 </w:t>
            </w:r>
            <w:r w:rsidR="00B74B2B" w:rsidRPr="004C5100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Учебник. /</w:t>
            </w:r>
            <w:proofErr w:type="spellStart"/>
            <w:r w:rsidR="00B74B2B" w:rsidRPr="004C5100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ШкР</w:t>
            </w:r>
            <w:proofErr w:type="spellEnd"/>
          </w:p>
        </w:tc>
      </w:tr>
      <w:tr w:rsidR="00DC3948" w:rsidRPr="00B74B2B" w14:paraId="62CBD98D" w14:textId="77777777" w:rsidTr="002A1B53">
        <w:trPr>
          <w:trHeight w:val="284"/>
        </w:trPr>
        <w:tc>
          <w:tcPr>
            <w:tcW w:w="58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noWrap/>
          </w:tcPr>
          <w:p w14:paraId="26953B72" w14:textId="77777777" w:rsidR="00DC3948" w:rsidRPr="00E93D84" w:rsidRDefault="00DC3948" w:rsidP="00DC3948">
            <w:pPr>
              <w:numPr>
                <w:ilvl w:val="0"/>
                <w:numId w:val="11"/>
              </w:numPr>
              <w:jc w:val="center"/>
              <w:textAlignment w:val="top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165BC8" w14:textId="65B0DDFB" w:rsidR="00DC3948" w:rsidRPr="00E93D84" w:rsidRDefault="00B74B2B" w:rsidP="00FD3617">
            <w:pPr>
              <w:textAlignment w:val="top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Коровина В. Я., </w:t>
            </w:r>
            <w:r w:rsidR="00FD3617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Коровин В. И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. </w:t>
            </w:r>
            <w:r w:rsidRPr="004C5100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Литератур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а</w:t>
            </w:r>
            <w:r w:rsidRPr="004C5100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. </w:t>
            </w:r>
            <w:r w:rsidR="00FD3617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9</w:t>
            </w:r>
            <w:r w:rsidRPr="004C5100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 класс. В двух частях. </w:t>
            </w:r>
            <w:r w:rsidRPr="00071D0A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Часть 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1</w:t>
            </w:r>
            <w:r w:rsidRPr="00071D0A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. </w:t>
            </w:r>
            <w:r w:rsidRPr="00ED42CA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Учебник. /</w:t>
            </w:r>
            <w:proofErr w:type="spellStart"/>
            <w:r w:rsidRPr="00ED42CA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ШкР</w:t>
            </w:r>
            <w:proofErr w:type="spellEnd"/>
          </w:p>
        </w:tc>
      </w:tr>
      <w:tr w:rsidR="00DC3948" w:rsidRPr="00B74B2B" w14:paraId="7E67A595" w14:textId="77777777" w:rsidTr="002A1B53">
        <w:trPr>
          <w:trHeight w:val="284"/>
        </w:trPr>
        <w:tc>
          <w:tcPr>
            <w:tcW w:w="58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noWrap/>
          </w:tcPr>
          <w:p w14:paraId="4165E484" w14:textId="77777777" w:rsidR="00DC3948" w:rsidRPr="00E93D84" w:rsidRDefault="00DC3948" w:rsidP="00DC3948">
            <w:pPr>
              <w:numPr>
                <w:ilvl w:val="0"/>
                <w:numId w:val="11"/>
              </w:numPr>
              <w:jc w:val="center"/>
              <w:textAlignment w:val="top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FC842D" w14:textId="07C8F7EB" w:rsidR="00DC3948" w:rsidRPr="00FC6422" w:rsidRDefault="00FD3617" w:rsidP="009B0642">
            <w:pPr>
              <w:tabs>
                <w:tab w:val="right" w:pos="8321"/>
              </w:tabs>
              <w:textAlignment w:val="top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Коровина В. Я., Коровин В. И. </w:t>
            </w:r>
            <w:r w:rsidRPr="004C5100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Литератур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а</w:t>
            </w:r>
            <w:r w:rsidRPr="004C5100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. 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9</w:t>
            </w:r>
            <w:r w:rsidRPr="004C5100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 класс. В двух частях. </w:t>
            </w:r>
            <w:r w:rsidRPr="00071D0A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Часть 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2</w:t>
            </w:r>
            <w:r w:rsidRPr="00071D0A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. </w:t>
            </w:r>
            <w:r w:rsidRPr="00ED42CA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Учебник. /</w:t>
            </w:r>
            <w:proofErr w:type="spellStart"/>
            <w:r w:rsidRPr="00ED42CA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ШкР</w:t>
            </w:r>
            <w:proofErr w:type="spellEnd"/>
            <w:r w:rsidR="003B3E3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ab/>
              <w:t xml:space="preserve"> </w:t>
            </w:r>
          </w:p>
        </w:tc>
      </w:tr>
      <w:tr w:rsidR="0059013A" w:rsidRPr="001A36B9" w14:paraId="3C63A240" w14:textId="77777777" w:rsidTr="002A1B53">
        <w:trPr>
          <w:trHeight w:val="289"/>
        </w:trPr>
        <w:tc>
          <w:tcPr>
            <w:tcW w:w="58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noWrap/>
          </w:tcPr>
          <w:p w14:paraId="21CE267E" w14:textId="77777777" w:rsidR="0059013A" w:rsidRPr="004C5100" w:rsidRDefault="0059013A" w:rsidP="0059013A">
            <w:pPr>
              <w:numPr>
                <w:ilvl w:val="0"/>
                <w:numId w:val="11"/>
              </w:numPr>
              <w:jc w:val="center"/>
              <w:textAlignment w:val="top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A761E6" w14:textId="3E5F5440" w:rsidR="0059013A" w:rsidRPr="000D36A0" w:rsidRDefault="001A36B9" w:rsidP="001A36B9">
            <w:pPr>
              <w:textAlignment w:val="top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36A0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Пасечник В. В., Каменский А. А., Швецов Г. Г./под ред. Пасечника В. В. </w:t>
            </w:r>
            <w:r w:rsidR="003512C4" w:rsidRPr="000D36A0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Биология. </w:t>
            </w:r>
            <w:r w:rsidRPr="000D36A0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9</w:t>
            </w:r>
            <w:r w:rsidR="003512C4" w:rsidRPr="000D36A0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 класс. Базовый уровень. Учебник. /</w:t>
            </w:r>
            <w:proofErr w:type="spellStart"/>
            <w:r w:rsidR="003512C4" w:rsidRPr="000D36A0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ШкР</w:t>
            </w:r>
            <w:proofErr w:type="spellEnd"/>
          </w:p>
        </w:tc>
      </w:tr>
      <w:tr w:rsidR="0059013A" w:rsidRPr="009B0642" w14:paraId="206DE6DE" w14:textId="77777777" w:rsidTr="002A1B53">
        <w:trPr>
          <w:trHeight w:val="289"/>
        </w:trPr>
        <w:tc>
          <w:tcPr>
            <w:tcW w:w="58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noWrap/>
          </w:tcPr>
          <w:p w14:paraId="5305D005" w14:textId="77777777" w:rsidR="0059013A" w:rsidRPr="004C5100" w:rsidRDefault="0059013A" w:rsidP="0059013A">
            <w:pPr>
              <w:numPr>
                <w:ilvl w:val="0"/>
                <w:numId w:val="11"/>
              </w:numPr>
              <w:jc w:val="center"/>
              <w:textAlignment w:val="top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0A3A5E" w14:textId="497BEBD3" w:rsidR="0059013A" w:rsidRDefault="003512C4" w:rsidP="001A36B9">
            <w:pPr>
              <w:textAlignment w:val="top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B3E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Алексеев А. И., Николина В.</w:t>
            </w:r>
            <w:r w:rsidR="000227C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3E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В., Липкина Е. К. и др. География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3B3E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1A36B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класс. Учебник. </w:t>
            </w:r>
            <w:r w:rsidRPr="00DC3948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/</w:t>
            </w:r>
            <w:proofErr w:type="spellStart"/>
            <w:r w:rsidRPr="00DC3948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ШкР</w:t>
            </w:r>
            <w:proofErr w:type="spellEnd"/>
          </w:p>
        </w:tc>
      </w:tr>
      <w:tr w:rsidR="002A1B53" w:rsidRPr="002A1B53" w14:paraId="49679594" w14:textId="77777777" w:rsidTr="002A1B53">
        <w:trPr>
          <w:trHeight w:val="289"/>
        </w:trPr>
        <w:tc>
          <w:tcPr>
            <w:tcW w:w="58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noWrap/>
          </w:tcPr>
          <w:p w14:paraId="2585EB50" w14:textId="77777777" w:rsidR="002A1B53" w:rsidRPr="004C5100" w:rsidRDefault="002A1B53" w:rsidP="0059013A">
            <w:pPr>
              <w:numPr>
                <w:ilvl w:val="0"/>
                <w:numId w:val="11"/>
              </w:numPr>
              <w:jc w:val="center"/>
              <w:textAlignment w:val="top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A12079" w14:textId="4769F961" w:rsidR="002A1B53" w:rsidRPr="003B3E32" w:rsidRDefault="002A1B53" w:rsidP="001A36B9">
            <w:pPr>
              <w:textAlignment w:val="top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Мединский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В.Р.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Торкунов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А.В. история 9 класс России. 1825-1914 гг. Учебник.</w:t>
            </w:r>
          </w:p>
        </w:tc>
      </w:tr>
      <w:tr w:rsidR="002A1B53" w:rsidRPr="002A1B53" w14:paraId="2F3240E9" w14:textId="77777777" w:rsidTr="002A1B53">
        <w:trPr>
          <w:trHeight w:val="289"/>
        </w:trPr>
        <w:tc>
          <w:tcPr>
            <w:tcW w:w="58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noWrap/>
          </w:tcPr>
          <w:p w14:paraId="16F3DEFC" w14:textId="77777777" w:rsidR="002A1B53" w:rsidRPr="004C5100" w:rsidRDefault="002A1B53" w:rsidP="0059013A">
            <w:pPr>
              <w:numPr>
                <w:ilvl w:val="0"/>
                <w:numId w:val="11"/>
              </w:numPr>
              <w:jc w:val="center"/>
              <w:textAlignment w:val="top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BE2F88" w14:textId="1F2CE8F2" w:rsidR="002A1B53" w:rsidRPr="002A1B53" w:rsidRDefault="002A1B53" w:rsidP="001A36B9">
            <w:pPr>
              <w:textAlignment w:val="top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Мединский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В.Р.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Чубарьян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А.О. История 9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 Всеобщая история. История Нового времени.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XIX</w:t>
            </w:r>
            <w:r w:rsidRPr="002A1B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начало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</w:t>
            </w:r>
            <w:r w:rsidRPr="002A1B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в. Учебник.</w:t>
            </w:r>
          </w:p>
        </w:tc>
      </w:tr>
      <w:tr w:rsidR="00ED42CA" w:rsidRPr="000D36A0" w14:paraId="2125CC3D" w14:textId="77777777" w:rsidTr="002A1B53">
        <w:trPr>
          <w:trHeight w:val="289"/>
        </w:trPr>
        <w:tc>
          <w:tcPr>
            <w:tcW w:w="58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noWrap/>
          </w:tcPr>
          <w:p w14:paraId="5E184B00" w14:textId="77777777" w:rsidR="00ED42CA" w:rsidRPr="004C5100" w:rsidRDefault="00ED42CA" w:rsidP="0059013A">
            <w:pPr>
              <w:numPr>
                <w:ilvl w:val="0"/>
                <w:numId w:val="11"/>
              </w:numPr>
              <w:jc w:val="center"/>
              <w:textAlignment w:val="top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0237DB" w14:textId="62696EBB" w:rsidR="00ED42CA" w:rsidRDefault="003512C4" w:rsidP="001A36B9">
            <w:pPr>
              <w:textAlignment w:val="top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Перышкин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 И. М., Иванов А. И. Физика. </w:t>
            </w:r>
            <w:r w:rsidR="001A36B9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9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 класс.</w:t>
            </w:r>
            <w:r w:rsidR="001A36B9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 Базовый уровень.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 Учебник. /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ШкР</w:t>
            </w:r>
            <w:proofErr w:type="spellEnd"/>
          </w:p>
        </w:tc>
      </w:tr>
      <w:tr w:rsidR="009B0642" w:rsidRPr="000D36A0" w14:paraId="0072F9A7" w14:textId="77777777" w:rsidTr="002A1B53">
        <w:trPr>
          <w:trHeight w:val="289"/>
        </w:trPr>
        <w:tc>
          <w:tcPr>
            <w:tcW w:w="58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noWrap/>
          </w:tcPr>
          <w:p w14:paraId="34DFDB42" w14:textId="77777777" w:rsidR="009B0642" w:rsidRPr="004C5100" w:rsidRDefault="009B0642" w:rsidP="0059013A">
            <w:pPr>
              <w:numPr>
                <w:ilvl w:val="0"/>
                <w:numId w:val="11"/>
              </w:numPr>
              <w:jc w:val="center"/>
              <w:textAlignment w:val="top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EB5044" w14:textId="3934666B" w:rsidR="009B0642" w:rsidRDefault="009B0642" w:rsidP="001A36B9">
            <w:pPr>
              <w:textAlignment w:val="top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</w:pPr>
            <w:r w:rsidRPr="009B064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Габриелян О. С., Остроумов И. Г., Сладков С. А. Химия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.</w:t>
            </w:r>
            <w:r w:rsidRPr="009B064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 </w:t>
            </w:r>
            <w:r w:rsidR="001A36B9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9</w:t>
            </w:r>
            <w:r w:rsidRPr="009B064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 кл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асс</w:t>
            </w:r>
            <w:r w:rsidRPr="009B064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. Базовый уровень. Учебник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 /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ШкР</w:t>
            </w:r>
            <w:proofErr w:type="spellEnd"/>
          </w:p>
        </w:tc>
      </w:tr>
      <w:tr w:rsidR="009B0642" w:rsidRPr="00C71712" w14:paraId="6B6798D2" w14:textId="77777777" w:rsidTr="002A1B53">
        <w:trPr>
          <w:trHeight w:val="289"/>
        </w:trPr>
        <w:tc>
          <w:tcPr>
            <w:tcW w:w="58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noWrap/>
          </w:tcPr>
          <w:p w14:paraId="3907D869" w14:textId="77777777" w:rsidR="009B0642" w:rsidRPr="004C5100" w:rsidRDefault="009B0642" w:rsidP="0059013A">
            <w:pPr>
              <w:numPr>
                <w:ilvl w:val="0"/>
                <w:numId w:val="11"/>
              </w:numPr>
              <w:jc w:val="center"/>
              <w:textAlignment w:val="top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0607D6" w14:textId="009F766E" w:rsidR="009B0642" w:rsidRPr="009B0642" w:rsidRDefault="00C71712" w:rsidP="009B0642">
            <w:pPr>
              <w:textAlignment w:val="top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</w:pPr>
            <w:r w:rsidRPr="009B064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Габриелян О. С., Остроумов И. Г., Сладков С. А. </w:t>
            </w:r>
            <w:r w:rsidR="009B0642" w:rsidRPr="009B064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Химия</w:t>
            </w:r>
            <w:r w:rsidR="009B064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.</w:t>
            </w:r>
            <w:r w:rsidR="009B0642" w:rsidRPr="009B064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 </w:t>
            </w:r>
            <w:r w:rsidR="001A36B9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9</w:t>
            </w:r>
            <w:r w:rsidR="009B0642" w:rsidRPr="009B064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 кл</w:t>
            </w:r>
            <w:r w:rsidR="009B064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асс</w:t>
            </w:r>
            <w:r w:rsidR="009B0642" w:rsidRPr="009B064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. </w:t>
            </w:r>
            <w:r w:rsidR="009B064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Рабочая тетрадь /</w:t>
            </w:r>
            <w:proofErr w:type="spellStart"/>
            <w:r w:rsidR="009B064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ШкР</w:t>
            </w:r>
            <w:proofErr w:type="spellEnd"/>
          </w:p>
        </w:tc>
      </w:tr>
      <w:tr w:rsidR="00B74B2B" w:rsidRPr="00B74B2B" w14:paraId="02C2F51E" w14:textId="77777777" w:rsidTr="002A1B53">
        <w:trPr>
          <w:trHeight w:val="289"/>
        </w:trPr>
        <w:tc>
          <w:tcPr>
            <w:tcW w:w="58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noWrap/>
          </w:tcPr>
          <w:p w14:paraId="5A6B9D1A" w14:textId="77777777" w:rsidR="00B74B2B" w:rsidRPr="004C5100" w:rsidRDefault="00B74B2B" w:rsidP="0059013A">
            <w:pPr>
              <w:numPr>
                <w:ilvl w:val="0"/>
                <w:numId w:val="11"/>
              </w:numPr>
              <w:jc w:val="center"/>
              <w:textAlignment w:val="top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76D47F" w14:textId="50ACEA0B" w:rsidR="00B74B2B" w:rsidRDefault="003512C4" w:rsidP="00C71712">
            <w:pPr>
              <w:textAlignment w:val="top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Баранова К. М., Дули Д., Копылова В. В. Английский язык. </w:t>
            </w:r>
            <w:r w:rsidR="00C7171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класс. Звездный английский. Углубленный уровень. Учебник. </w:t>
            </w:r>
            <w:r w:rsidRPr="004C5100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/</w:t>
            </w:r>
            <w:proofErr w:type="spellStart"/>
            <w:r w:rsidRPr="004C5100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ШкР</w:t>
            </w:r>
            <w:proofErr w:type="spellEnd"/>
          </w:p>
        </w:tc>
      </w:tr>
    </w:tbl>
    <w:p w14:paraId="4017498B" w14:textId="77777777" w:rsidR="004B0129" w:rsidRDefault="004B0129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sectPr w:rsidR="004B0129">
      <w:pgSz w:w="11906" w:h="16838"/>
      <w:pgMar w:top="1417" w:right="850" w:bottom="850" w:left="1417" w:header="720" w:footer="720" w:gutter="0"/>
      <w:cols w:space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Hei">
    <w:altName w:val="黑体"/>
    <w:panose1 w:val="02010600030101010101"/>
    <w:charset w:val="86"/>
    <w:family w:val="modern"/>
    <w:notTrueType/>
    <w:pitch w:val="fixed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DA5B4642"/>
    <w:multiLevelType w:val="singleLevel"/>
    <w:tmpl w:val="DA5B4642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1" w15:restartNumberingAfterBreak="0">
    <w:nsid w:val="FFFFFF7C"/>
    <w:multiLevelType w:val="singleLevel"/>
    <w:tmpl w:val="FFFFFF7C"/>
    <w:lvl w:ilvl="0">
      <w:start w:val="1"/>
      <w:numFmt w:val="decimal"/>
      <w:pStyle w:val="5"/>
      <w:lvlText w:val="%1."/>
      <w:lvlJc w:val="left"/>
      <w:pPr>
        <w:tabs>
          <w:tab w:val="left" w:pos="2040"/>
        </w:tabs>
        <w:ind w:left="2040" w:hanging="360"/>
      </w:pPr>
    </w:lvl>
  </w:abstractNum>
  <w:abstractNum w:abstractNumId="2" w15:restartNumberingAfterBreak="0">
    <w:nsid w:val="FFFFFF7D"/>
    <w:multiLevelType w:val="singleLevel"/>
    <w:tmpl w:val="FFFFFF7D"/>
    <w:lvl w:ilvl="0">
      <w:start w:val="1"/>
      <w:numFmt w:val="decimal"/>
      <w:pStyle w:val="4"/>
      <w:lvlText w:val="%1."/>
      <w:lvlJc w:val="left"/>
      <w:pPr>
        <w:tabs>
          <w:tab w:val="left" w:pos="1620"/>
        </w:tabs>
        <w:ind w:left="1620" w:hanging="360"/>
      </w:pPr>
    </w:lvl>
  </w:abstractNum>
  <w:abstractNum w:abstractNumId="3" w15:restartNumberingAfterBreak="0">
    <w:nsid w:val="FFFFFF7E"/>
    <w:multiLevelType w:val="singleLevel"/>
    <w:tmpl w:val="FFFFFF7E"/>
    <w:lvl w:ilvl="0">
      <w:start w:val="1"/>
      <w:numFmt w:val="decimal"/>
      <w:pStyle w:val="3"/>
      <w:lvlText w:val="%1."/>
      <w:lvlJc w:val="left"/>
      <w:pPr>
        <w:tabs>
          <w:tab w:val="left" w:pos="1200"/>
        </w:tabs>
        <w:ind w:left="1200" w:hanging="360"/>
      </w:pPr>
    </w:lvl>
  </w:abstractNum>
  <w:abstractNum w:abstractNumId="4" w15:restartNumberingAfterBreak="0">
    <w:nsid w:val="FFFFFF7F"/>
    <w:multiLevelType w:val="singleLevel"/>
    <w:tmpl w:val="FFFFFF7F"/>
    <w:lvl w:ilvl="0">
      <w:start w:val="1"/>
      <w:numFmt w:val="decimal"/>
      <w:pStyle w:val="2"/>
      <w:lvlText w:val="%1."/>
      <w:lvlJc w:val="left"/>
      <w:pPr>
        <w:tabs>
          <w:tab w:val="left" w:pos="780"/>
        </w:tabs>
        <w:ind w:left="780" w:hanging="360"/>
      </w:pPr>
    </w:lvl>
  </w:abstractNum>
  <w:abstractNum w:abstractNumId="5" w15:restartNumberingAfterBreak="0">
    <w:nsid w:val="FFFFFF80"/>
    <w:multiLevelType w:val="singleLevel"/>
    <w:tmpl w:val="FFFFFF80"/>
    <w:lvl w:ilvl="0">
      <w:start w:val="1"/>
      <w:numFmt w:val="bullet"/>
      <w:pStyle w:val="50"/>
      <w:lvlText w:val=""/>
      <w:lvlJc w:val="left"/>
      <w:pPr>
        <w:tabs>
          <w:tab w:val="left" w:pos="2040"/>
        </w:tabs>
        <w:ind w:left="2040" w:hanging="360"/>
      </w:pPr>
      <w:rPr>
        <w:rFonts w:ascii="Wingdings" w:hAnsi="Wingdings" w:hint="default"/>
      </w:rPr>
    </w:lvl>
  </w:abstractNum>
  <w:abstractNum w:abstractNumId="6" w15:restartNumberingAfterBreak="0">
    <w:nsid w:val="FFFFFF81"/>
    <w:multiLevelType w:val="singleLevel"/>
    <w:tmpl w:val="FFFFFF81"/>
    <w:lvl w:ilvl="0">
      <w:start w:val="1"/>
      <w:numFmt w:val="bullet"/>
      <w:pStyle w:val="40"/>
      <w:lvlText w:val=""/>
      <w:lvlJc w:val="left"/>
      <w:pPr>
        <w:tabs>
          <w:tab w:val="left" w:pos="1620"/>
        </w:tabs>
        <w:ind w:left="1620" w:hanging="360"/>
      </w:pPr>
      <w:rPr>
        <w:rFonts w:ascii="Wingdings" w:hAnsi="Wingdings" w:hint="default"/>
      </w:rPr>
    </w:lvl>
  </w:abstractNum>
  <w:abstractNum w:abstractNumId="7" w15:restartNumberingAfterBreak="0">
    <w:nsid w:val="FFFFFF82"/>
    <w:multiLevelType w:val="singleLevel"/>
    <w:tmpl w:val="FFFFFF82"/>
    <w:lvl w:ilvl="0">
      <w:start w:val="1"/>
      <w:numFmt w:val="bullet"/>
      <w:pStyle w:val="30"/>
      <w:lvlText w:val=""/>
      <w:lvlJc w:val="left"/>
      <w:pPr>
        <w:tabs>
          <w:tab w:val="left" w:pos="1200"/>
        </w:tabs>
        <w:ind w:left="1200" w:hanging="360"/>
      </w:pPr>
      <w:rPr>
        <w:rFonts w:ascii="Wingdings" w:hAnsi="Wingdings" w:hint="default"/>
      </w:rPr>
    </w:lvl>
  </w:abstractNum>
  <w:abstractNum w:abstractNumId="8" w15:restartNumberingAfterBreak="0">
    <w:nsid w:val="FFFFFF83"/>
    <w:multiLevelType w:val="singleLevel"/>
    <w:tmpl w:val="FFFFFF83"/>
    <w:lvl w:ilvl="0">
      <w:start w:val="1"/>
      <w:numFmt w:val="bullet"/>
      <w:pStyle w:val="20"/>
      <w:lvlText w:val=""/>
      <w:lvlJc w:val="left"/>
      <w:pPr>
        <w:tabs>
          <w:tab w:val="left" w:pos="780"/>
        </w:tabs>
        <w:ind w:left="780" w:hanging="360"/>
      </w:pPr>
      <w:rPr>
        <w:rFonts w:ascii="Wingdings" w:hAnsi="Wingdings" w:hint="default"/>
      </w:rPr>
    </w:lvl>
  </w:abstractNum>
  <w:abstractNum w:abstractNumId="9" w15:restartNumberingAfterBreak="0">
    <w:nsid w:val="FFFFFF88"/>
    <w:multiLevelType w:val="singleLevel"/>
    <w:tmpl w:val="FFFFFF88"/>
    <w:lvl w:ilvl="0">
      <w:start w:val="1"/>
      <w:numFmt w:val="decimal"/>
      <w:pStyle w:val="a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FFFFFF89"/>
    <w:lvl w:ilvl="0">
      <w:start w:val="1"/>
      <w:numFmt w:val="bullet"/>
      <w:pStyle w:val="a0"/>
      <w:lvlText w:val=""/>
      <w:lvlJc w:val="left"/>
      <w:pPr>
        <w:tabs>
          <w:tab w:val="left" w:pos="360"/>
        </w:tabs>
        <w:ind w:left="3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5"/>
  </w:num>
  <w:num w:numId="5">
    <w:abstractNumId w:val="6"/>
  </w:num>
  <w:num w:numId="6">
    <w:abstractNumId w:val="10"/>
  </w:num>
  <w:num w:numId="7">
    <w:abstractNumId w:val="8"/>
  </w:num>
  <w:num w:numId="8">
    <w:abstractNumId w:val="7"/>
  </w:num>
  <w:num w:numId="9">
    <w:abstractNumId w:val="9"/>
  </w:num>
  <w:num w:numId="10">
    <w:abstractNumId w:val="4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VerticalSpacing w:val="156"/>
  <w:noPunctuationKerning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405C"/>
    <w:rsid w:val="00010F43"/>
    <w:rsid w:val="000227C2"/>
    <w:rsid w:val="00050A31"/>
    <w:rsid w:val="000657E6"/>
    <w:rsid w:val="000716D2"/>
    <w:rsid w:val="00071AAB"/>
    <w:rsid w:val="00071D0A"/>
    <w:rsid w:val="00082D67"/>
    <w:rsid w:val="000A2289"/>
    <w:rsid w:val="000A4F11"/>
    <w:rsid w:val="000B76C4"/>
    <w:rsid w:val="000C5610"/>
    <w:rsid w:val="000D201B"/>
    <w:rsid w:val="000D36A0"/>
    <w:rsid w:val="000E6552"/>
    <w:rsid w:val="000F3A4F"/>
    <w:rsid w:val="000F59AC"/>
    <w:rsid w:val="001364FE"/>
    <w:rsid w:val="001368DD"/>
    <w:rsid w:val="00147DB3"/>
    <w:rsid w:val="001518A5"/>
    <w:rsid w:val="00170095"/>
    <w:rsid w:val="00170E4F"/>
    <w:rsid w:val="001722AC"/>
    <w:rsid w:val="001743F4"/>
    <w:rsid w:val="00187C33"/>
    <w:rsid w:val="001936B7"/>
    <w:rsid w:val="00196AB1"/>
    <w:rsid w:val="001A36B9"/>
    <w:rsid w:val="00201333"/>
    <w:rsid w:val="00210FA7"/>
    <w:rsid w:val="00216417"/>
    <w:rsid w:val="0026631D"/>
    <w:rsid w:val="0029169E"/>
    <w:rsid w:val="002A1B53"/>
    <w:rsid w:val="002A3EFD"/>
    <w:rsid w:val="002A43AB"/>
    <w:rsid w:val="002A6F5A"/>
    <w:rsid w:val="002B7F6D"/>
    <w:rsid w:val="002C2F53"/>
    <w:rsid w:val="003110B5"/>
    <w:rsid w:val="003111D5"/>
    <w:rsid w:val="0033518C"/>
    <w:rsid w:val="003437C2"/>
    <w:rsid w:val="003512C4"/>
    <w:rsid w:val="00377186"/>
    <w:rsid w:val="003A1C03"/>
    <w:rsid w:val="003B3E32"/>
    <w:rsid w:val="003C026C"/>
    <w:rsid w:val="00414627"/>
    <w:rsid w:val="00425D63"/>
    <w:rsid w:val="0043134E"/>
    <w:rsid w:val="0044121E"/>
    <w:rsid w:val="00455EC6"/>
    <w:rsid w:val="0046005E"/>
    <w:rsid w:val="004643D8"/>
    <w:rsid w:val="00471C11"/>
    <w:rsid w:val="00494057"/>
    <w:rsid w:val="00497C24"/>
    <w:rsid w:val="004B0129"/>
    <w:rsid w:val="004C5100"/>
    <w:rsid w:val="004C7BA5"/>
    <w:rsid w:val="004E3C1B"/>
    <w:rsid w:val="004E7628"/>
    <w:rsid w:val="004F48F2"/>
    <w:rsid w:val="005149B1"/>
    <w:rsid w:val="005647F2"/>
    <w:rsid w:val="005662D1"/>
    <w:rsid w:val="00573A09"/>
    <w:rsid w:val="0059013A"/>
    <w:rsid w:val="005A4526"/>
    <w:rsid w:val="005C1B16"/>
    <w:rsid w:val="005C4451"/>
    <w:rsid w:val="005E0AA8"/>
    <w:rsid w:val="005E53D0"/>
    <w:rsid w:val="006002EB"/>
    <w:rsid w:val="006128EF"/>
    <w:rsid w:val="006264B4"/>
    <w:rsid w:val="00643033"/>
    <w:rsid w:val="00644CC3"/>
    <w:rsid w:val="00661468"/>
    <w:rsid w:val="00663836"/>
    <w:rsid w:val="006649F0"/>
    <w:rsid w:val="006712FB"/>
    <w:rsid w:val="0067245D"/>
    <w:rsid w:val="0068470E"/>
    <w:rsid w:val="0068507E"/>
    <w:rsid w:val="00695DCD"/>
    <w:rsid w:val="006964A9"/>
    <w:rsid w:val="006A05CC"/>
    <w:rsid w:val="006A35A7"/>
    <w:rsid w:val="006E2DC8"/>
    <w:rsid w:val="007133DE"/>
    <w:rsid w:val="007152D7"/>
    <w:rsid w:val="00746C14"/>
    <w:rsid w:val="007B5182"/>
    <w:rsid w:val="007C2C59"/>
    <w:rsid w:val="00801F23"/>
    <w:rsid w:val="00837632"/>
    <w:rsid w:val="0084190C"/>
    <w:rsid w:val="0085640F"/>
    <w:rsid w:val="008567AA"/>
    <w:rsid w:val="00892712"/>
    <w:rsid w:val="00895186"/>
    <w:rsid w:val="008A680A"/>
    <w:rsid w:val="008B0BB0"/>
    <w:rsid w:val="008D2433"/>
    <w:rsid w:val="008E6C4B"/>
    <w:rsid w:val="008F18C0"/>
    <w:rsid w:val="00907648"/>
    <w:rsid w:val="00907932"/>
    <w:rsid w:val="00930FDE"/>
    <w:rsid w:val="00981F3D"/>
    <w:rsid w:val="00984C93"/>
    <w:rsid w:val="00987CE1"/>
    <w:rsid w:val="0099405C"/>
    <w:rsid w:val="009A5E40"/>
    <w:rsid w:val="009B0642"/>
    <w:rsid w:val="009C600F"/>
    <w:rsid w:val="009D3723"/>
    <w:rsid w:val="009E04F2"/>
    <w:rsid w:val="00A03B7B"/>
    <w:rsid w:val="00A200C9"/>
    <w:rsid w:val="00A250D5"/>
    <w:rsid w:val="00A32F56"/>
    <w:rsid w:val="00A36028"/>
    <w:rsid w:val="00A37A78"/>
    <w:rsid w:val="00A91424"/>
    <w:rsid w:val="00AA2C77"/>
    <w:rsid w:val="00AC3FB9"/>
    <w:rsid w:val="00AC702A"/>
    <w:rsid w:val="00AD226F"/>
    <w:rsid w:val="00B06A70"/>
    <w:rsid w:val="00B13A52"/>
    <w:rsid w:val="00B224CB"/>
    <w:rsid w:val="00B24CF4"/>
    <w:rsid w:val="00B26993"/>
    <w:rsid w:val="00B42EB3"/>
    <w:rsid w:val="00B4570C"/>
    <w:rsid w:val="00B5208C"/>
    <w:rsid w:val="00B52B7B"/>
    <w:rsid w:val="00B67E52"/>
    <w:rsid w:val="00B74876"/>
    <w:rsid w:val="00B74B2B"/>
    <w:rsid w:val="00BA58B5"/>
    <w:rsid w:val="00BB7C2B"/>
    <w:rsid w:val="00BC1664"/>
    <w:rsid w:val="00BC2546"/>
    <w:rsid w:val="00C05085"/>
    <w:rsid w:val="00C1593D"/>
    <w:rsid w:val="00C56C7E"/>
    <w:rsid w:val="00C71712"/>
    <w:rsid w:val="00C7335B"/>
    <w:rsid w:val="00C776A4"/>
    <w:rsid w:val="00CA2C6C"/>
    <w:rsid w:val="00CC0600"/>
    <w:rsid w:val="00CC78AC"/>
    <w:rsid w:val="00CD5C4A"/>
    <w:rsid w:val="00CF7953"/>
    <w:rsid w:val="00D07232"/>
    <w:rsid w:val="00D10245"/>
    <w:rsid w:val="00D11E83"/>
    <w:rsid w:val="00D21BDD"/>
    <w:rsid w:val="00D35827"/>
    <w:rsid w:val="00D37AAE"/>
    <w:rsid w:val="00D65F07"/>
    <w:rsid w:val="00D92BB7"/>
    <w:rsid w:val="00DC3948"/>
    <w:rsid w:val="00DC76D2"/>
    <w:rsid w:val="00DD30ED"/>
    <w:rsid w:val="00E64C21"/>
    <w:rsid w:val="00E668A0"/>
    <w:rsid w:val="00E93D84"/>
    <w:rsid w:val="00EC24C6"/>
    <w:rsid w:val="00ED42CA"/>
    <w:rsid w:val="00EF2933"/>
    <w:rsid w:val="00F05146"/>
    <w:rsid w:val="00F1115D"/>
    <w:rsid w:val="00F3513C"/>
    <w:rsid w:val="00F465C5"/>
    <w:rsid w:val="00F5180D"/>
    <w:rsid w:val="00F51B21"/>
    <w:rsid w:val="00F51D87"/>
    <w:rsid w:val="00F8455C"/>
    <w:rsid w:val="00FC6422"/>
    <w:rsid w:val="00FD3617"/>
    <w:rsid w:val="17585A1E"/>
    <w:rsid w:val="1D9567C0"/>
    <w:rsid w:val="1FE929B1"/>
    <w:rsid w:val="25CE0317"/>
    <w:rsid w:val="26A25F52"/>
    <w:rsid w:val="288C0378"/>
    <w:rsid w:val="3D2E204C"/>
    <w:rsid w:val="3DD8167A"/>
    <w:rsid w:val="5C315BFD"/>
    <w:rsid w:val="64D476C8"/>
    <w:rsid w:val="74CF4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D68FDAA"/>
  <w15:docId w15:val="{7712DA66-06DE-417F-BD51-DFB0AB668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 w:qFormat="1"/>
    <w:lsdException w:name="index 2" w:semiHidden="1" w:unhideWhenUsed="1" w:qFormat="1"/>
    <w:lsdException w:name="index 3" w:semiHidden="1" w:unhideWhenUsed="1" w:qFormat="1"/>
    <w:lsdException w:name="index 4" w:semiHidden="1" w:unhideWhenUsed="1" w:qFormat="1"/>
    <w:lsdException w:name="index 5" w:semiHidden="1" w:unhideWhenUsed="1" w:qFormat="1"/>
    <w:lsdException w:name="index 6" w:semiHidden="1" w:unhideWhenUsed="1" w:qFormat="1"/>
    <w:lsdException w:name="index 7" w:semiHidden="1" w:unhideWhenUsed="1" w:qFormat="1"/>
    <w:lsdException w:name="index 8" w:semiHidden="1" w:unhideWhenUsed="1" w:qFormat="1"/>
    <w:lsdException w:name="index 9" w:semiHidden="1" w:unhideWhenUsed="1" w:qFormat="1"/>
    <w:lsdException w:name="toc 1" w:semiHidden="1" w:unhideWhenUsed="1" w:qFormat="1"/>
    <w:lsdException w:name="toc 2" w:semiHidden="1" w:unhideWhenUsed="1" w:qFormat="1"/>
    <w:lsdException w:name="toc 3" w:semiHidden="1" w:unhideWhenUsed="1" w:qFormat="1"/>
    <w:lsdException w:name="toc 4" w:semiHidden="1" w:unhideWhenUsed="1" w:qFormat="1"/>
    <w:lsdException w:name="toc 5" w:semiHidden="1" w:unhideWhenUsed="1" w:qFormat="1"/>
    <w:lsdException w:name="toc 6" w:semiHidden="1" w:unhideWhenUsed="1" w:qFormat="1"/>
    <w:lsdException w:name="toc 7" w:semiHidden="1" w:unhideWhenUsed="1" w:qFormat="1"/>
    <w:lsdException w:name="toc 8" w:semiHidden="1" w:unhideWhenUsed="1" w:qFormat="1"/>
    <w:lsdException w:name="toc 9" w:semiHidden="1" w:unhideWhenUsed="1" w:qFormat="1"/>
    <w:lsdException w:name="Normal Indent" w:semiHidden="1" w:unhideWhenUsed="1" w:qFormat="1"/>
    <w:lsdException w:name="footnote text" w:semiHidden="1" w:unhideWhenUsed="1" w:qFormat="1"/>
    <w:lsdException w:name="annotation text" w:semiHidden="1" w:unhideWhenUsed="1" w:qFormat="1"/>
    <w:lsdException w:name="header" w:semiHidden="1" w:unhideWhenUsed="1" w:qFormat="1"/>
    <w:lsdException w:name="footer" w:semiHidden="1" w:unhideWhenUsed="1" w:qFormat="1"/>
    <w:lsdException w:name="index heading" w:semiHidden="1" w:unhideWhenUsed="1" w:qFormat="1"/>
    <w:lsdException w:name="caption" w:semiHidden="1" w:unhideWhenUsed="1" w:qFormat="1"/>
    <w:lsdException w:name="table of figures" w:semiHidden="1" w:unhideWhenUsed="1" w:qFormat="1"/>
    <w:lsdException w:name="envelope address" w:semiHidden="1" w:unhideWhenUsed="1" w:qFormat="1"/>
    <w:lsdException w:name="envelope return" w:semiHidden="1" w:unhideWhenUsed="1" w:qFormat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 w:qFormat="1"/>
    <w:lsdException w:name="page number" w:semiHidden="1" w:unhideWhenUsed="1" w:qFormat="1"/>
    <w:lsdException w:name="endnote reference" w:semiHidden="1" w:unhideWhenUsed="1" w:qFormat="1"/>
    <w:lsdException w:name="endnote text" w:semiHidden="1" w:unhideWhenUsed="1" w:qFormat="1"/>
    <w:lsdException w:name="table of authorities" w:semiHidden="1" w:unhideWhenUsed="1" w:qFormat="1"/>
    <w:lsdException w:name="macro" w:semiHidden="1" w:unhideWhenUsed="1" w:qFormat="1"/>
    <w:lsdException w:name="toa heading" w:semiHidden="1" w:unhideWhenUsed="1" w:qFormat="1"/>
    <w:lsdException w:name="List" w:semiHidden="1" w:unhideWhenUsed="1" w:qFormat="1"/>
    <w:lsdException w:name="List Bullet" w:semiHidden="1" w:unhideWhenUsed="1" w:qFormat="1"/>
    <w:lsdException w:name="List Number" w:qFormat="1"/>
    <w:lsdException w:name="List 2" w:semiHidden="1" w:unhideWhenUsed="1" w:qFormat="1"/>
    <w:lsdException w:name="List 3" w:semiHidden="1" w:unhideWhenUsed="1" w:qFormat="1"/>
    <w:lsdException w:name="List 4" w:qFormat="1"/>
    <w:lsdException w:name="List 5" w:qFormat="1"/>
    <w:lsdException w:name="List Bullet 2" w:semiHidden="1" w:unhideWhenUsed="1" w:qFormat="1"/>
    <w:lsdException w:name="List Bullet 3" w:semiHidden="1" w:unhideWhenUsed="1" w:qFormat="1"/>
    <w:lsdException w:name="List Bullet 4" w:semiHidden="1" w:unhideWhenUsed="1" w:qFormat="1"/>
    <w:lsdException w:name="List Bullet 5" w:semiHidden="1" w:unhideWhenUsed="1" w:qFormat="1"/>
    <w:lsdException w:name="List Number 2" w:semiHidden="1" w:unhideWhenUsed="1" w:qFormat="1"/>
    <w:lsdException w:name="List Number 3" w:semiHidden="1" w:unhideWhenUsed="1" w:qFormat="1"/>
    <w:lsdException w:name="List Number 4" w:semiHidden="1" w:unhideWhenUsed="1" w:qFormat="1"/>
    <w:lsdException w:name="List Number 5" w:semiHidden="1" w:unhideWhenUsed="1" w:qFormat="1"/>
    <w:lsdException w:name="Title" w:qFormat="1"/>
    <w:lsdException w:name="Closing" w:semiHidden="1" w:unhideWhenUsed="1" w:qFormat="1"/>
    <w:lsdException w:name="Signature" w:semiHidden="1" w:unhideWhenUsed="1" w:qFormat="1"/>
    <w:lsdException w:name="Default Paragraph Font" w:semiHidden="1" w:unhideWhenUsed="1" w:qFormat="1"/>
    <w:lsdException w:name="Body Text" w:semiHidden="1" w:unhideWhenUsed="1" w:qFormat="1"/>
    <w:lsdException w:name="Body Text Indent" w:semiHidden="1" w:unhideWhenUsed="1" w:qFormat="1"/>
    <w:lsdException w:name="List Continue" w:semiHidden="1" w:unhideWhenUsed="1" w:qFormat="1"/>
    <w:lsdException w:name="List Continue 2" w:semiHidden="1" w:unhideWhenUsed="1" w:qFormat="1"/>
    <w:lsdException w:name="List Continue 3" w:semiHidden="1" w:unhideWhenUsed="1" w:qFormat="1"/>
    <w:lsdException w:name="List Continue 4" w:semiHidden="1" w:unhideWhenUsed="1" w:qFormat="1"/>
    <w:lsdException w:name="List Continue 5" w:semiHidden="1" w:unhideWhenUsed="1" w:qFormat="1"/>
    <w:lsdException w:name="Message Header" w:semiHidden="1" w:unhideWhenUsed="1" w:qFormat="1"/>
    <w:lsdException w:name="Subtitle" w:qFormat="1"/>
    <w:lsdException w:name="Salutation" w:qFormat="1"/>
    <w:lsdException w:name="Date" w:qFormat="1"/>
    <w:lsdException w:name="Body Text First Indent" w:qFormat="1"/>
    <w:lsdException w:name="Body Text First Indent 2" w:semiHidden="1" w:unhideWhenUsed="1" w:qFormat="1"/>
    <w:lsdException w:name="Note Heading" w:semiHidden="1" w:unhideWhenUsed="1" w:qFormat="1"/>
    <w:lsdException w:name="Body Text 2" w:semiHidden="1" w:unhideWhenUsed="1" w:qFormat="1"/>
    <w:lsdException w:name="Body Text 3" w:semiHidden="1" w:unhideWhenUsed="1" w:qFormat="1"/>
    <w:lsdException w:name="Body Text Indent 2" w:semiHidden="1" w:unhideWhenUsed="1" w:qFormat="1"/>
    <w:lsdException w:name="Body Text Indent 3" w:semiHidden="1" w:unhideWhenUsed="1" w:qFormat="1"/>
    <w:lsdException w:name="Block Text" w:semiHidden="1" w:unhideWhenUsed="1" w:qFormat="1"/>
    <w:lsdException w:name="Hyperlink" w:semiHidden="1" w:unhideWhenUsed="1" w:qFormat="1"/>
    <w:lsdException w:name="FollowedHyperlink" w:semiHidden="1" w:unhideWhenUsed="1" w:qFormat="1"/>
    <w:lsdException w:name="Strong" w:qFormat="1"/>
    <w:lsdException w:name="Emphasis" w:qFormat="1"/>
    <w:lsdException w:name="Document Map" w:semiHidden="1" w:unhideWhenUsed="1" w:qFormat="1"/>
    <w:lsdException w:name="Plain Text" w:semiHidden="1" w:unhideWhenUsed="1" w:qFormat="1"/>
    <w:lsdException w:name="E-mail Signature" w:semiHidden="1" w:unhideWhenUsed="1" w:qFormat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 w:qFormat="1"/>
    <w:lsdException w:name="HTML Acronym" w:semiHidden="1" w:unhideWhenUsed="1" w:qFormat="1"/>
    <w:lsdException w:name="HTML Address" w:semiHidden="1" w:unhideWhenUsed="1" w:qFormat="1"/>
    <w:lsdException w:name="HTML Cite" w:semiHidden="1" w:unhideWhenUsed="1" w:qFormat="1"/>
    <w:lsdException w:name="HTML Code" w:semiHidden="1" w:unhideWhenUsed="1" w:qFormat="1"/>
    <w:lsdException w:name="HTML Definition" w:semiHidden="1" w:unhideWhenUsed="1" w:qFormat="1"/>
    <w:lsdException w:name="HTML Keyboard" w:semiHidden="1" w:unhideWhenUsed="1" w:qFormat="1"/>
    <w:lsdException w:name="HTML Preformatted" w:semiHidden="1" w:unhideWhenUsed="1" w:qFormat="1"/>
    <w:lsdException w:name="HTML Sample" w:semiHidden="1" w:unhideWhenUsed="1" w:qFormat="1"/>
    <w:lsdException w:name="HTML Typewriter" w:semiHidden="1" w:unhideWhenUsed="1" w:qFormat="1"/>
    <w:lsdException w:name="HTML Variable" w:semiHidden="1" w:unhideWhenUsed="1" w:qFormat="1"/>
    <w:lsdException w:name="Normal Table" w:semiHidden="1" w:unhideWhenUsed="1" w:qFormat="1"/>
    <w:lsdException w:name="annotation subject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 w:qFormat="1"/>
    <w:lsdException w:name="Table Simple 2" w:semiHidden="1" w:unhideWhenUsed="1" w:qFormat="1"/>
    <w:lsdException w:name="Table Simple 3" w:semiHidden="1" w:unhideWhenUsed="1" w:qFormat="1"/>
    <w:lsdException w:name="Table Classic 1" w:semiHidden="1" w:unhideWhenUsed="1" w:qFormat="1"/>
    <w:lsdException w:name="Table Classic 2" w:semiHidden="1" w:unhideWhenUsed="1" w:qFormat="1"/>
    <w:lsdException w:name="Table Classic 3" w:semiHidden="1" w:unhideWhenUsed="1" w:qFormat="1"/>
    <w:lsdException w:name="Table Classic 4" w:semiHidden="1" w:unhideWhenUsed="1" w:qFormat="1"/>
    <w:lsdException w:name="Table Colorful 1" w:semiHidden="1" w:unhideWhenUsed="1" w:qFormat="1"/>
    <w:lsdException w:name="Table Colorful 2" w:semiHidden="1" w:unhideWhenUsed="1" w:qFormat="1"/>
    <w:lsdException w:name="Table Colorful 3" w:semiHidden="1" w:unhideWhenUsed="1" w:qFormat="1"/>
    <w:lsdException w:name="Table Columns 1" w:semiHidden="1" w:unhideWhenUsed="1" w:qFormat="1"/>
    <w:lsdException w:name="Table Columns 2" w:semiHidden="1" w:unhideWhenUsed="1" w:qFormat="1"/>
    <w:lsdException w:name="Table Columns 3" w:semiHidden="1" w:unhideWhenUsed="1" w:qFormat="1"/>
    <w:lsdException w:name="Table Columns 4" w:semiHidden="1" w:unhideWhenUsed="1" w:qFormat="1"/>
    <w:lsdException w:name="Table Columns 5" w:semiHidden="1" w:unhideWhenUsed="1" w:qFormat="1"/>
    <w:lsdException w:name="Table Grid 1" w:semiHidden="1" w:unhideWhenUsed="1" w:qFormat="1"/>
    <w:lsdException w:name="Table Grid 2" w:semiHidden="1" w:unhideWhenUsed="1" w:qFormat="1"/>
    <w:lsdException w:name="Table Grid 3" w:semiHidden="1" w:unhideWhenUsed="1" w:qFormat="1"/>
    <w:lsdException w:name="Table Grid 4" w:semiHidden="1" w:unhideWhenUsed="1" w:qFormat="1"/>
    <w:lsdException w:name="Table Grid 5" w:semiHidden="1" w:unhideWhenUsed="1" w:qFormat="1"/>
    <w:lsdException w:name="Table Grid 6" w:semiHidden="1" w:unhideWhenUsed="1" w:qFormat="1"/>
    <w:lsdException w:name="Table Grid 7" w:semiHidden="1" w:unhideWhenUsed="1" w:qFormat="1"/>
    <w:lsdException w:name="Table Grid 8" w:semiHidden="1" w:unhideWhenUsed="1" w:qFormat="1"/>
    <w:lsdException w:name="Table List 1" w:semiHidden="1" w:unhideWhenUsed="1" w:qFormat="1"/>
    <w:lsdException w:name="Table List 2" w:semiHidden="1" w:unhideWhenUsed="1" w:qFormat="1"/>
    <w:lsdException w:name="Table List 3" w:semiHidden="1" w:unhideWhenUsed="1" w:qFormat="1"/>
    <w:lsdException w:name="Table List 4" w:semiHidden="1" w:unhideWhenUsed="1" w:qFormat="1"/>
    <w:lsdException w:name="Table List 5" w:semiHidden="1" w:unhideWhenUsed="1" w:qFormat="1"/>
    <w:lsdException w:name="Table List 6" w:semiHidden="1" w:unhideWhenUsed="1" w:qFormat="1"/>
    <w:lsdException w:name="Table List 7" w:semiHidden="1" w:unhideWhenUsed="1" w:qFormat="1"/>
    <w:lsdException w:name="Table List 8" w:semiHidden="1" w:unhideWhenUsed="1" w:qFormat="1"/>
    <w:lsdException w:name="Table 3D effects 1" w:semiHidden="1" w:unhideWhenUsed="1" w:qFormat="1"/>
    <w:lsdException w:name="Table 3D effects 2" w:semiHidden="1" w:unhideWhenUsed="1" w:qFormat="1"/>
    <w:lsdException w:name="Table 3D effects 3" w:semiHidden="1" w:unhideWhenUsed="1" w:qFormat="1"/>
    <w:lsdException w:name="Table Contemporary" w:semiHidden="1" w:unhideWhenUsed="1" w:qFormat="1"/>
    <w:lsdException w:name="Table Elegant" w:semiHidden="1" w:unhideWhenUsed="1" w:qFormat="1"/>
    <w:lsdException w:name="Table Professional" w:semiHidden="1" w:unhideWhenUsed="1" w:qFormat="1"/>
    <w:lsdException w:name="Table Subtle 1" w:semiHidden="1" w:unhideWhenUsed="1" w:qFormat="1"/>
    <w:lsdException w:name="Table Subtle 2" w:semiHidden="1" w:unhideWhenUsed="1" w:qFormat="1"/>
    <w:lsdException w:name="Table Web 1" w:semiHidden="1" w:unhideWhenUsed="1" w:qFormat="1"/>
    <w:lsdException w:name="Table Web 2" w:semiHidden="1" w:unhideWhenUsed="1" w:qFormat="1"/>
    <w:lsdException w:name="Table Web 3" w:semiHidden="1" w:unhideWhenUsed="1" w:qFormat="1"/>
    <w:lsdException w:name="Balloon Text" w:semiHidden="1" w:unhideWhenUsed="1" w:qFormat="1"/>
    <w:lsdException w:name="Table Grid" w:qFormat="1"/>
    <w:lsdException w:name="Table Theme" w:semiHidden="1" w:unhideWhenUsed="1" w:qFormat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Pr>
      <w:rFonts w:asciiTheme="minorHAnsi" w:eastAsiaTheme="minorEastAsia" w:hAnsiTheme="minorHAnsi" w:cstheme="minorBidi"/>
      <w:lang w:val="en-US" w:eastAsia="zh-CN"/>
    </w:rPr>
  </w:style>
  <w:style w:type="paragraph" w:styleId="1">
    <w:name w:val="heading 1"/>
    <w:basedOn w:val="a1"/>
    <w:next w:val="a1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1">
    <w:name w:val="heading 2"/>
    <w:basedOn w:val="a1"/>
    <w:next w:val="a1"/>
    <w:semiHidden/>
    <w:unhideWhenUsed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1">
    <w:name w:val="heading 3"/>
    <w:basedOn w:val="a1"/>
    <w:next w:val="a1"/>
    <w:semiHidden/>
    <w:unhideWhenUsed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1">
    <w:name w:val="heading 4"/>
    <w:basedOn w:val="a1"/>
    <w:next w:val="a1"/>
    <w:semiHidden/>
    <w:unhideWhenUsed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1">
    <w:name w:val="heading 5"/>
    <w:basedOn w:val="a1"/>
    <w:next w:val="a1"/>
    <w:semiHidden/>
    <w:unhideWhenUsed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1"/>
    <w:next w:val="a1"/>
    <w:semiHidden/>
    <w:unhideWhenUsed/>
    <w:qFormat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1"/>
    <w:next w:val="a1"/>
    <w:semiHidden/>
    <w:unhideWhenUsed/>
    <w:qFormat/>
    <w:pPr>
      <w:spacing w:before="240" w:after="60"/>
      <w:outlineLvl w:val="6"/>
    </w:pPr>
    <w:rPr>
      <w:sz w:val="24"/>
      <w:szCs w:val="24"/>
    </w:rPr>
  </w:style>
  <w:style w:type="paragraph" w:styleId="8">
    <w:name w:val="heading 8"/>
    <w:basedOn w:val="a1"/>
    <w:next w:val="a1"/>
    <w:semiHidden/>
    <w:unhideWhenUsed/>
    <w:qFormat/>
    <w:pPr>
      <w:spacing w:before="240" w:after="60"/>
      <w:outlineLvl w:val="7"/>
    </w:pPr>
    <w:rPr>
      <w:i/>
      <w:iCs/>
      <w:sz w:val="24"/>
      <w:szCs w:val="24"/>
    </w:rPr>
  </w:style>
  <w:style w:type="paragraph" w:styleId="9">
    <w:name w:val="heading 9"/>
    <w:basedOn w:val="a1"/>
    <w:next w:val="a1"/>
    <w:semiHidden/>
    <w:unhideWhenUsed/>
    <w:qFormat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styleId="HTML">
    <w:name w:val="HTML Sample"/>
    <w:basedOn w:val="a2"/>
    <w:qFormat/>
    <w:rPr>
      <w:rFonts w:ascii="Courier New" w:hAnsi="Courier New" w:cs="Courier New"/>
    </w:rPr>
  </w:style>
  <w:style w:type="character" w:styleId="a5">
    <w:name w:val="FollowedHyperlink"/>
    <w:basedOn w:val="a2"/>
    <w:qFormat/>
    <w:rPr>
      <w:color w:val="800080"/>
      <w:u w:val="single"/>
    </w:rPr>
  </w:style>
  <w:style w:type="character" w:styleId="a6">
    <w:name w:val="footnote reference"/>
    <w:basedOn w:val="a2"/>
    <w:qFormat/>
    <w:rPr>
      <w:vertAlign w:val="superscript"/>
    </w:rPr>
  </w:style>
  <w:style w:type="character" w:styleId="a7">
    <w:name w:val="annotation reference"/>
    <w:basedOn w:val="a2"/>
    <w:qFormat/>
    <w:rPr>
      <w:sz w:val="21"/>
      <w:szCs w:val="21"/>
    </w:rPr>
  </w:style>
  <w:style w:type="character" w:styleId="a8">
    <w:name w:val="endnote reference"/>
    <w:basedOn w:val="a2"/>
    <w:qFormat/>
    <w:rPr>
      <w:vertAlign w:val="superscript"/>
    </w:rPr>
  </w:style>
  <w:style w:type="character" w:styleId="HTML0">
    <w:name w:val="HTML Acronym"/>
    <w:basedOn w:val="a2"/>
    <w:qFormat/>
  </w:style>
  <w:style w:type="character" w:styleId="a9">
    <w:name w:val="Emphasis"/>
    <w:basedOn w:val="a2"/>
    <w:qFormat/>
    <w:rPr>
      <w:i/>
      <w:iCs/>
    </w:rPr>
  </w:style>
  <w:style w:type="character" w:styleId="aa">
    <w:name w:val="Hyperlink"/>
    <w:basedOn w:val="a2"/>
    <w:qFormat/>
    <w:rPr>
      <w:color w:val="0000FF"/>
      <w:u w:val="single"/>
    </w:rPr>
  </w:style>
  <w:style w:type="character" w:styleId="HTML1">
    <w:name w:val="HTML Keyboard"/>
    <w:basedOn w:val="a2"/>
    <w:qFormat/>
    <w:rPr>
      <w:rFonts w:ascii="Courier New" w:hAnsi="Courier New" w:cs="Courier New"/>
      <w:sz w:val="20"/>
      <w:szCs w:val="20"/>
    </w:rPr>
  </w:style>
  <w:style w:type="character" w:styleId="HTML2">
    <w:name w:val="HTML Code"/>
    <w:basedOn w:val="a2"/>
    <w:qFormat/>
    <w:rPr>
      <w:rFonts w:ascii="Courier New" w:hAnsi="Courier New" w:cs="Courier New"/>
      <w:sz w:val="20"/>
      <w:szCs w:val="20"/>
    </w:rPr>
  </w:style>
  <w:style w:type="character" w:styleId="ab">
    <w:name w:val="page number"/>
    <w:basedOn w:val="a2"/>
    <w:qFormat/>
  </w:style>
  <w:style w:type="character" w:styleId="ac">
    <w:name w:val="line number"/>
    <w:basedOn w:val="a2"/>
    <w:qFormat/>
  </w:style>
  <w:style w:type="character" w:styleId="HTML3">
    <w:name w:val="HTML Definition"/>
    <w:basedOn w:val="a2"/>
    <w:qFormat/>
    <w:rPr>
      <w:i/>
      <w:iCs/>
    </w:rPr>
  </w:style>
  <w:style w:type="character" w:styleId="HTML4">
    <w:name w:val="HTML Variable"/>
    <w:basedOn w:val="a2"/>
    <w:qFormat/>
    <w:rPr>
      <w:i/>
      <w:iCs/>
    </w:rPr>
  </w:style>
  <w:style w:type="character" w:styleId="HTML5">
    <w:name w:val="HTML Typewriter"/>
    <w:basedOn w:val="a2"/>
    <w:qFormat/>
    <w:rPr>
      <w:rFonts w:ascii="Courier New" w:hAnsi="Courier New" w:cs="Courier New"/>
      <w:sz w:val="20"/>
      <w:szCs w:val="20"/>
    </w:rPr>
  </w:style>
  <w:style w:type="character" w:styleId="ad">
    <w:name w:val="Strong"/>
    <w:basedOn w:val="a2"/>
    <w:qFormat/>
    <w:rPr>
      <w:b/>
      <w:bCs/>
    </w:rPr>
  </w:style>
  <w:style w:type="character" w:styleId="HTML6">
    <w:name w:val="HTML Cite"/>
    <w:basedOn w:val="a2"/>
    <w:qFormat/>
    <w:rPr>
      <w:i/>
      <w:iCs/>
    </w:rPr>
  </w:style>
  <w:style w:type="paragraph" w:styleId="ae">
    <w:name w:val="Balloon Text"/>
    <w:basedOn w:val="a1"/>
    <w:qFormat/>
    <w:rPr>
      <w:sz w:val="16"/>
      <w:szCs w:val="16"/>
    </w:rPr>
  </w:style>
  <w:style w:type="paragraph" w:styleId="52">
    <w:name w:val="List 5"/>
    <w:basedOn w:val="a1"/>
    <w:qFormat/>
    <w:pPr>
      <w:ind w:left="1800" w:hanging="360"/>
    </w:pPr>
  </w:style>
  <w:style w:type="paragraph" w:styleId="af">
    <w:name w:val="List Continue"/>
    <w:basedOn w:val="a1"/>
    <w:qFormat/>
    <w:pPr>
      <w:spacing w:after="120"/>
      <w:ind w:left="360"/>
    </w:pPr>
  </w:style>
  <w:style w:type="paragraph" w:styleId="22">
    <w:name w:val="Body Text 2"/>
    <w:basedOn w:val="a1"/>
    <w:qFormat/>
    <w:pPr>
      <w:spacing w:after="120" w:line="480" w:lineRule="auto"/>
    </w:pPr>
  </w:style>
  <w:style w:type="paragraph" w:styleId="5">
    <w:name w:val="List Number 5"/>
    <w:basedOn w:val="a1"/>
    <w:qFormat/>
    <w:pPr>
      <w:numPr>
        <w:numId w:val="1"/>
      </w:numPr>
    </w:pPr>
  </w:style>
  <w:style w:type="paragraph" w:styleId="af0">
    <w:name w:val="Closing"/>
    <w:basedOn w:val="a1"/>
    <w:qFormat/>
    <w:pPr>
      <w:ind w:left="4320"/>
    </w:pPr>
  </w:style>
  <w:style w:type="paragraph" w:styleId="af1">
    <w:name w:val="Normal Indent"/>
    <w:basedOn w:val="a1"/>
    <w:qFormat/>
    <w:pPr>
      <w:ind w:left="708"/>
    </w:pPr>
  </w:style>
  <w:style w:type="paragraph" w:styleId="23">
    <w:name w:val="envelope return"/>
    <w:basedOn w:val="a1"/>
    <w:qFormat/>
    <w:rPr>
      <w:rFonts w:ascii="Arial" w:hAnsi="Arial" w:cs="Arial"/>
    </w:rPr>
  </w:style>
  <w:style w:type="paragraph" w:styleId="af2">
    <w:name w:val="Plain Text"/>
    <w:basedOn w:val="a1"/>
    <w:qFormat/>
    <w:rPr>
      <w:rFonts w:ascii="Courier New" w:hAnsi="Courier New" w:cs="Courier New"/>
    </w:rPr>
  </w:style>
  <w:style w:type="paragraph" w:styleId="32">
    <w:name w:val="Body Text Indent 3"/>
    <w:basedOn w:val="a1"/>
    <w:qFormat/>
    <w:pPr>
      <w:spacing w:after="120"/>
      <w:ind w:left="360"/>
    </w:pPr>
    <w:rPr>
      <w:sz w:val="16"/>
      <w:szCs w:val="16"/>
    </w:rPr>
  </w:style>
  <w:style w:type="paragraph" w:styleId="af3">
    <w:name w:val="endnote text"/>
    <w:basedOn w:val="a1"/>
    <w:qFormat/>
    <w:pPr>
      <w:snapToGrid w:val="0"/>
    </w:pPr>
  </w:style>
  <w:style w:type="paragraph" w:styleId="af4">
    <w:name w:val="caption"/>
    <w:basedOn w:val="a1"/>
    <w:next w:val="a1"/>
    <w:semiHidden/>
    <w:unhideWhenUsed/>
    <w:qFormat/>
    <w:rPr>
      <w:rFonts w:ascii="Arial" w:eastAsia="SimHei" w:hAnsi="Arial" w:cs="Arial"/>
    </w:rPr>
  </w:style>
  <w:style w:type="paragraph" w:styleId="af5">
    <w:name w:val="annotation text"/>
    <w:basedOn w:val="a1"/>
    <w:qFormat/>
  </w:style>
  <w:style w:type="paragraph" w:styleId="10">
    <w:name w:val="index 1"/>
    <w:basedOn w:val="a1"/>
    <w:next w:val="a1"/>
    <w:qFormat/>
  </w:style>
  <w:style w:type="paragraph" w:styleId="af6">
    <w:name w:val="annotation subject"/>
    <w:basedOn w:val="af5"/>
    <w:next w:val="af5"/>
    <w:qFormat/>
    <w:rPr>
      <w:b/>
      <w:bCs/>
    </w:rPr>
  </w:style>
  <w:style w:type="paragraph" w:styleId="af7">
    <w:name w:val="Document Map"/>
    <w:basedOn w:val="a1"/>
    <w:qFormat/>
    <w:pPr>
      <w:shd w:val="clear" w:color="auto" w:fill="000080"/>
    </w:pPr>
  </w:style>
  <w:style w:type="paragraph" w:styleId="af8">
    <w:name w:val="footnote text"/>
    <w:basedOn w:val="a1"/>
    <w:qFormat/>
    <w:pPr>
      <w:snapToGrid w:val="0"/>
    </w:pPr>
    <w:rPr>
      <w:sz w:val="18"/>
      <w:szCs w:val="18"/>
    </w:rPr>
  </w:style>
  <w:style w:type="paragraph" w:styleId="80">
    <w:name w:val="toc 8"/>
    <w:basedOn w:val="a1"/>
    <w:next w:val="a1"/>
    <w:qFormat/>
    <w:pPr>
      <w:ind w:leftChars="1400" w:left="2940"/>
    </w:pPr>
  </w:style>
  <w:style w:type="paragraph" w:styleId="24">
    <w:name w:val="index 2"/>
    <w:basedOn w:val="a1"/>
    <w:next w:val="a1"/>
    <w:qFormat/>
    <w:pPr>
      <w:ind w:leftChars="200" w:left="200"/>
    </w:pPr>
  </w:style>
  <w:style w:type="paragraph" w:styleId="3">
    <w:name w:val="List Number 3"/>
    <w:basedOn w:val="a1"/>
    <w:qFormat/>
    <w:pPr>
      <w:numPr>
        <w:numId w:val="2"/>
      </w:numPr>
    </w:pPr>
  </w:style>
  <w:style w:type="paragraph" w:styleId="HTML7">
    <w:name w:val="HTML Address"/>
    <w:basedOn w:val="a1"/>
    <w:qFormat/>
    <w:rPr>
      <w:i/>
      <w:iCs/>
    </w:rPr>
  </w:style>
  <w:style w:type="paragraph" w:styleId="70">
    <w:name w:val="index 7"/>
    <w:basedOn w:val="a1"/>
    <w:next w:val="a1"/>
    <w:qFormat/>
    <w:pPr>
      <w:ind w:leftChars="1200" w:left="1200"/>
    </w:pPr>
  </w:style>
  <w:style w:type="paragraph" w:styleId="33">
    <w:name w:val="index 3"/>
    <w:basedOn w:val="a1"/>
    <w:next w:val="a1"/>
    <w:qFormat/>
    <w:pPr>
      <w:ind w:leftChars="400" w:left="400"/>
    </w:pPr>
  </w:style>
  <w:style w:type="paragraph" w:styleId="53">
    <w:name w:val="index 5"/>
    <w:basedOn w:val="a1"/>
    <w:next w:val="a1"/>
    <w:qFormat/>
    <w:pPr>
      <w:ind w:leftChars="800" w:left="800"/>
    </w:pPr>
  </w:style>
  <w:style w:type="paragraph" w:styleId="42">
    <w:name w:val="index 4"/>
    <w:basedOn w:val="a1"/>
    <w:next w:val="a1"/>
    <w:qFormat/>
    <w:pPr>
      <w:ind w:leftChars="600" w:left="600"/>
    </w:pPr>
  </w:style>
  <w:style w:type="paragraph" w:styleId="af9">
    <w:name w:val="header"/>
    <w:basedOn w:val="a1"/>
    <w:qFormat/>
    <w:pPr>
      <w:tabs>
        <w:tab w:val="center" w:pos="4153"/>
        <w:tab w:val="right" w:pos="8306"/>
      </w:tabs>
    </w:pPr>
  </w:style>
  <w:style w:type="paragraph" w:styleId="90">
    <w:name w:val="toc 9"/>
    <w:basedOn w:val="a1"/>
    <w:next w:val="a1"/>
    <w:qFormat/>
    <w:pPr>
      <w:ind w:leftChars="1600" w:left="3360"/>
    </w:pPr>
  </w:style>
  <w:style w:type="paragraph" w:styleId="71">
    <w:name w:val="toc 7"/>
    <w:basedOn w:val="a1"/>
    <w:next w:val="a1"/>
    <w:qFormat/>
    <w:pPr>
      <w:ind w:leftChars="1200" w:left="2520"/>
    </w:pPr>
  </w:style>
  <w:style w:type="paragraph" w:styleId="60">
    <w:name w:val="index 6"/>
    <w:basedOn w:val="a1"/>
    <w:next w:val="a1"/>
    <w:qFormat/>
    <w:pPr>
      <w:ind w:leftChars="1000" w:left="1000"/>
    </w:pPr>
  </w:style>
  <w:style w:type="paragraph" w:styleId="afa">
    <w:name w:val="envelope address"/>
    <w:basedOn w:val="a1"/>
    <w:qFormat/>
    <w:pPr>
      <w:framePr w:w="7920" w:h="1980" w:hRule="exact" w:hSpace="180" w:wrap="around" w:hAnchor="page" w:xAlign="center" w:yAlign="bottom"/>
      <w:ind w:left="2880"/>
    </w:pPr>
    <w:rPr>
      <w:rFonts w:ascii="Arial" w:hAnsi="Arial" w:cs="Arial"/>
      <w:sz w:val="24"/>
      <w:szCs w:val="24"/>
    </w:rPr>
  </w:style>
  <w:style w:type="paragraph" w:styleId="81">
    <w:name w:val="index 8"/>
    <w:basedOn w:val="a1"/>
    <w:next w:val="a1"/>
    <w:qFormat/>
    <w:pPr>
      <w:ind w:leftChars="1400" w:left="1400"/>
    </w:pPr>
  </w:style>
  <w:style w:type="paragraph" w:styleId="afb">
    <w:name w:val="Body Text"/>
    <w:basedOn w:val="a1"/>
    <w:qFormat/>
    <w:pPr>
      <w:spacing w:after="120"/>
    </w:pPr>
  </w:style>
  <w:style w:type="paragraph" w:styleId="91">
    <w:name w:val="index 9"/>
    <w:basedOn w:val="a1"/>
    <w:next w:val="a1"/>
    <w:qFormat/>
    <w:pPr>
      <w:ind w:leftChars="1600" w:left="1600"/>
    </w:pPr>
  </w:style>
  <w:style w:type="paragraph" w:styleId="4">
    <w:name w:val="List Number 4"/>
    <w:basedOn w:val="a1"/>
    <w:qFormat/>
    <w:pPr>
      <w:numPr>
        <w:numId w:val="3"/>
      </w:numPr>
    </w:pPr>
  </w:style>
  <w:style w:type="paragraph" w:styleId="afc">
    <w:name w:val="toa heading"/>
    <w:basedOn w:val="a1"/>
    <w:next w:val="a1"/>
    <w:qFormat/>
    <w:pPr>
      <w:spacing w:before="120"/>
    </w:pPr>
    <w:rPr>
      <w:rFonts w:ascii="Arial" w:hAnsi="Arial" w:cs="Arial"/>
      <w:sz w:val="24"/>
      <w:szCs w:val="24"/>
    </w:rPr>
  </w:style>
  <w:style w:type="paragraph" w:styleId="afd">
    <w:name w:val="index heading"/>
    <w:basedOn w:val="a1"/>
    <w:next w:val="10"/>
    <w:qFormat/>
    <w:rPr>
      <w:rFonts w:ascii="Arial" w:hAnsi="Arial" w:cs="Arial"/>
      <w:b/>
      <w:bCs/>
    </w:rPr>
  </w:style>
  <w:style w:type="paragraph" w:styleId="11">
    <w:name w:val="toc 1"/>
    <w:basedOn w:val="a1"/>
    <w:next w:val="a1"/>
    <w:qFormat/>
  </w:style>
  <w:style w:type="paragraph" w:styleId="afe">
    <w:name w:val="table of authorities"/>
    <w:basedOn w:val="a1"/>
    <w:next w:val="a1"/>
    <w:qFormat/>
    <w:pPr>
      <w:ind w:leftChars="200" w:left="420"/>
    </w:pPr>
  </w:style>
  <w:style w:type="paragraph" w:styleId="aff">
    <w:name w:val="macro"/>
    <w:qFormat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kinsoku w:val="0"/>
      <w:overflowPunct w:val="0"/>
      <w:autoSpaceDE w:val="0"/>
      <w:autoSpaceDN w:val="0"/>
      <w:snapToGrid w:val="0"/>
    </w:pPr>
    <w:rPr>
      <w:rFonts w:ascii="Courier New" w:eastAsiaTheme="minorEastAsia" w:hAnsi="Courier New" w:cs="Courier New"/>
      <w:kern w:val="2"/>
      <w:sz w:val="24"/>
      <w:szCs w:val="24"/>
      <w:lang w:val="en-US" w:eastAsia="zh-CN"/>
    </w:rPr>
  </w:style>
  <w:style w:type="paragraph" w:styleId="61">
    <w:name w:val="toc 6"/>
    <w:basedOn w:val="a1"/>
    <w:next w:val="a1"/>
    <w:qFormat/>
    <w:pPr>
      <w:ind w:leftChars="1000" w:left="2100"/>
    </w:pPr>
  </w:style>
  <w:style w:type="paragraph" w:styleId="aff0">
    <w:name w:val="table of figures"/>
    <w:basedOn w:val="a1"/>
    <w:next w:val="a1"/>
    <w:qFormat/>
    <w:pPr>
      <w:ind w:leftChars="200" w:left="200" w:hangingChars="200" w:hanging="200"/>
    </w:pPr>
  </w:style>
  <w:style w:type="paragraph" w:styleId="34">
    <w:name w:val="toc 3"/>
    <w:basedOn w:val="a1"/>
    <w:next w:val="a1"/>
    <w:qFormat/>
    <w:pPr>
      <w:ind w:leftChars="400" w:left="840"/>
    </w:pPr>
  </w:style>
  <w:style w:type="paragraph" w:styleId="25">
    <w:name w:val="toc 2"/>
    <w:basedOn w:val="a1"/>
    <w:next w:val="a1"/>
    <w:qFormat/>
    <w:pPr>
      <w:ind w:leftChars="200" w:left="420"/>
    </w:pPr>
  </w:style>
  <w:style w:type="paragraph" w:styleId="43">
    <w:name w:val="toc 4"/>
    <w:basedOn w:val="a1"/>
    <w:next w:val="a1"/>
    <w:qFormat/>
    <w:pPr>
      <w:ind w:leftChars="600" w:left="1260"/>
    </w:pPr>
  </w:style>
  <w:style w:type="paragraph" w:styleId="54">
    <w:name w:val="toc 5"/>
    <w:basedOn w:val="a1"/>
    <w:next w:val="a1"/>
    <w:qFormat/>
    <w:pPr>
      <w:ind w:leftChars="800" w:left="1680"/>
    </w:pPr>
  </w:style>
  <w:style w:type="paragraph" w:styleId="aff1">
    <w:name w:val="Note Heading"/>
    <w:basedOn w:val="a1"/>
    <w:next w:val="a1"/>
    <w:qFormat/>
  </w:style>
  <w:style w:type="paragraph" w:styleId="aff2">
    <w:name w:val="Date"/>
    <w:basedOn w:val="a1"/>
    <w:next w:val="a1"/>
    <w:qFormat/>
  </w:style>
  <w:style w:type="paragraph" w:styleId="50">
    <w:name w:val="List Bullet 5"/>
    <w:basedOn w:val="a1"/>
    <w:qFormat/>
    <w:pPr>
      <w:numPr>
        <w:numId w:val="4"/>
      </w:numPr>
    </w:pPr>
  </w:style>
  <w:style w:type="paragraph" w:styleId="aff3">
    <w:name w:val="Body Text First Indent"/>
    <w:basedOn w:val="afb"/>
    <w:qFormat/>
    <w:pPr>
      <w:ind w:firstLine="210"/>
    </w:pPr>
  </w:style>
  <w:style w:type="paragraph" w:styleId="26">
    <w:name w:val="Body Text First Indent 2"/>
    <w:basedOn w:val="aff4"/>
    <w:qFormat/>
    <w:pPr>
      <w:ind w:firstLine="210"/>
    </w:pPr>
  </w:style>
  <w:style w:type="paragraph" w:styleId="aff4">
    <w:name w:val="Body Text Indent"/>
    <w:basedOn w:val="a1"/>
    <w:qFormat/>
    <w:pPr>
      <w:spacing w:after="120"/>
      <w:ind w:left="360"/>
    </w:pPr>
  </w:style>
  <w:style w:type="paragraph" w:styleId="40">
    <w:name w:val="List Bullet 4"/>
    <w:basedOn w:val="a1"/>
    <w:qFormat/>
    <w:pPr>
      <w:numPr>
        <w:numId w:val="5"/>
      </w:numPr>
    </w:pPr>
  </w:style>
  <w:style w:type="paragraph" w:styleId="a0">
    <w:name w:val="List Bullet"/>
    <w:basedOn w:val="a1"/>
    <w:qFormat/>
    <w:pPr>
      <w:numPr>
        <w:numId w:val="6"/>
      </w:numPr>
    </w:pPr>
  </w:style>
  <w:style w:type="paragraph" w:styleId="20">
    <w:name w:val="List Bullet 2"/>
    <w:basedOn w:val="a1"/>
    <w:qFormat/>
    <w:pPr>
      <w:numPr>
        <w:numId w:val="7"/>
      </w:numPr>
    </w:pPr>
  </w:style>
  <w:style w:type="paragraph" w:styleId="30">
    <w:name w:val="List Bullet 3"/>
    <w:basedOn w:val="a1"/>
    <w:qFormat/>
    <w:pPr>
      <w:numPr>
        <w:numId w:val="8"/>
      </w:numPr>
    </w:pPr>
  </w:style>
  <w:style w:type="paragraph" w:styleId="aff5">
    <w:name w:val="Title"/>
    <w:basedOn w:val="a1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aff6">
    <w:name w:val="footer"/>
    <w:basedOn w:val="a1"/>
    <w:qFormat/>
    <w:pPr>
      <w:tabs>
        <w:tab w:val="center" w:pos="4153"/>
        <w:tab w:val="right" w:pos="8306"/>
      </w:tabs>
    </w:pPr>
  </w:style>
  <w:style w:type="paragraph" w:styleId="a">
    <w:name w:val="List Number"/>
    <w:basedOn w:val="a1"/>
    <w:qFormat/>
    <w:pPr>
      <w:numPr>
        <w:numId w:val="9"/>
      </w:numPr>
    </w:pPr>
  </w:style>
  <w:style w:type="paragraph" w:styleId="2">
    <w:name w:val="List Number 2"/>
    <w:basedOn w:val="a1"/>
    <w:qFormat/>
    <w:pPr>
      <w:numPr>
        <w:numId w:val="10"/>
      </w:numPr>
    </w:pPr>
  </w:style>
  <w:style w:type="paragraph" w:styleId="aff7">
    <w:name w:val="List"/>
    <w:basedOn w:val="a1"/>
    <w:qFormat/>
    <w:pPr>
      <w:ind w:left="360" w:hanging="360"/>
    </w:pPr>
  </w:style>
  <w:style w:type="paragraph" w:styleId="aff8">
    <w:name w:val="Normal (Web)"/>
    <w:basedOn w:val="a1"/>
    <w:qFormat/>
    <w:rPr>
      <w:sz w:val="24"/>
      <w:szCs w:val="24"/>
    </w:rPr>
  </w:style>
  <w:style w:type="paragraph" w:styleId="35">
    <w:name w:val="Body Text 3"/>
    <w:basedOn w:val="a1"/>
    <w:qFormat/>
    <w:pPr>
      <w:spacing w:after="120"/>
    </w:pPr>
    <w:rPr>
      <w:sz w:val="16"/>
      <w:szCs w:val="16"/>
    </w:rPr>
  </w:style>
  <w:style w:type="paragraph" w:styleId="27">
    <w:name w:val="Body Text Indent 2"/>
    <w:basedOn w:val="a1"/>
    <w:qFormat/>
    <w:pPr>
      <w:spacing w:after="120" w:line="480" w:lineRule="auto"/>
      <w:ind w:left="360"/>
    </w:pPr>
  </w:style>
  <w:style w:type="paragraph" w:styleId="aff9">
    <w:name w:val="Subtitle"/>
    <w:basedOn w:val="a1"/>
    <w:qFormat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paragraph" w:styleId="affa">
    <w:name w:val="Signature"/>
    <w:basedOn w:val="a1"/>
    <w:qFormat/>
    <w:pPr>
      <w:ind w:left="4320"/>
    </w:pPr>
  </w:style>
  <w:style w:type="paragraph" w:styleId="affb">
    <w:name w:val="Salutation"/>
    <w:basedOn w:val="a1"/>
    <w:next w:val="a1"/>
    <w:qFormat/>
  </w:style>
  <w:style w:type="paragraph" w:styleId="28">
    <w:name w:val="List Continue 2"/>
    <w:basedOn w:val="a1"/>
    <w:qFormat/>
    <w:pPr>
      <w:spacing w:after="120"/>
      <w:ind w:left="720"/>
    </w:pPr>
  </w:style>
  <w:style w:type="paragraph" w:styleId="36">
    <w:name w:val="List Continue 3"/>
    <w:basedOn w:val="a1"/>
    <w:qFormat/>
    <w:pPr>
      <w:spacing w:after="120"/>
      <w:ind w:left="1080"/>
    </w:pPr>
  </w:style>
  <w:style w:type="paragraph" w:styleId="44">
    <w:name w:val="List Continue 4"/>
    <w:basedOn w:val="a1"/>
    <w:qFormat/>
    <w:pPr>
      <w:spacing w:after="120"/>
      <w:ind w:left="1440"/>
    </w:pPr>
  </w:style>
  <w:style w:type="paragraph" w:styleId="55">
    <w:name w:val="List Continue 5"/>
    <w:basedOn w:val="a1"/>
    <w:qFormat/>
    <w:pPr>
      <w:spacing w:after="120"/>
      <w:ind w:left="1800"/>
    </w:pPr>
  </w:style>
  <w:style w:type="paragraph" w:styleId="29">
    <w:name w:val="List 2"/>
    <w:basedOn w:val="a1"/>
    <w:qFormat/>
    <w:pPr>
      <w:ind w:left="720" w:hanging="360"/>
    </w:pPr>
  </w:style>
  <w:style w:type="paragraph" w:styleId="37">
    <w:name w:val="List 3"/>
    <w:basedOn w:val="a1"/>
    <w:qFormat/>
    <w:pPr>
      <w:ind w:left="1080" w:hanging="360"/>
    </w:pPr>
  </w:style>
  <w:style w:type="paragraph" w:styleId="45">
    <w:name w:val="List 4"/>
    <w:basedOn w:val="a1"/>
    <w:qFormat/>
    <w:pPr>
      <w:ind w:left="1440" w:hanging="360"/>
    </w:pPr>
  </w:style>
  <w:style w:type="paragraph" w:styleId="HTML8">
    <w:name w:val="HTML Preformatted"/>
    <w:basedOn w:val="a1"/>
    <w:qFormat/>
    <w:rPr>
      <w:rFonts w:ascii="Courier New" w:hAnsi="Courier New" w:cs="Courier New"/>
    </w:rPr>
  </w:style>
  <w:style w:type="paragraph" w:styleId="affc">
    <w:name w:val="Block Text"/>
    <w:basedOn w:val="a1"/>
    <w:qFormat/>
    <w:pPr>
      <w:spacing w:after="120"/>
      <w:ind w:left="1440" w:right="1440"/>
    </w:pPr>
  </w:style>
  <w:style w:type="paragraph" w:styleId="affd">
    <w:name w:val="Message Header"/>
    <w:basedOn w:val="a1"/>
    <w:qFormat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Arial" w:hAnsi="Arial" w:cs="Arial"/>
      <w:sz w:val="24"/>
      <w:szCs w:val="24"/>
    </w:rPr>
  </w:style>
  <w:style w:type="paragraph" w:styleId="affe">
    <w:name w:val="E-mail Signature"/>
    <w:basedOn w:val="a1"/>
    <w:qFormat/>
  </w:style>
  <w:style w:type="table" w:styleId="2a">
    <w:name w:val="Table Colorful 2"/>
    <w:basedOn w:val="a3"/>
    <w:qFormat/>
    <w:pPr>
      <w:widowControl w:val="0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top w:val="nil"/>
          <w:left w:val="single" w:sz="12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2b">
    <w:name w:val="Table Grid 2"/>
    <w:basedOn w:val="a3"/>
    <w:qFormat/>
    <w:pPr>
      <w:widowControl w:val="0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">
    <w:name w:val="Table Subtle 1"/>
    <w:basedOn w:val="a3"/>
    <w:qFormat/>
    <w:pPr>
      <w:widowControl w:val="0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left w:val="single" w:sz="12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800080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12" w:space="0" w:color="00000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sz="12" w:space="0" w:color="000000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afff">
    <w:name w:val="Table Theme"/>
    <w:basedOn w:val="a3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3">
    <w:name w:val="Table Web 3"/>
    <w:basedOn w:val="a3"/>
    <w:qFormat/>
    <w:pPr>
      <w:widowControl w:val="0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62">
    <w:name w:val="Table Grid 6"/>
    <w:basedOn w:val="a3"/>
    <w:qFormat/>
    <w:pPr>
      <w:widowControl w:val="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sz="6" w:space="0" w:color="000000"/>
          <w:tr2bl w:val="nil"/>
        </w:tcBorders>
      </w:tcPr>
    </w:tblStylePr>
  </w:style>
  <w:style w:type="table" w:styleId="13">
    <w:name w:val="Table Simple 1"/>
    <w:basedOn w:val="a3"/>
    <w:qFormat/>
    <w:pPr>
      <w:widowControl w:val="0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sz="6" w:space="0" w:color="008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sz="6" w:space="0" w:color="008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">
    <w:name w:val="Table Grid 1"/>
    <w:basedOn w:val="a3"/>
    <w:qFormat/>
    <w:pPr>
      <w:widowControl w:val="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2c">
    <w:name w:val="Table 3D effects 2"/>
    <w:basedOn w:val="a3"/>
    <w:qFormat/>
    <w:pPr>
      <w:widowControl w:val="0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sz="6" w:space="0" w:color="80808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sz="6" w:space="0" w:color="FFFFFF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sz="6" w:space="0" w:color="808080"/>
          <w:left w:val="single" w:sz="6" w:space="0" w:color="FFFFFF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-5">
    <w:name w:val="Table List 5"/>
    <w:basedOn w:val="a3"/>
    <w:qFormat/>
    <w:pPr>
      <w:widowControl w:val="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sz="12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46">
    <w:name w:val="Table Classic 4"/>
    <w:basedOn w:val="a3"/>
    <w:qFormat/>
    <w:pPr>
      <w:widowControl w:val="0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afff0">
    <w:name w:val="Table Grid"/>
    <w:basedOn w:val="a3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5">
    <w:name w:val="Table Classic 1"/>
    <w:basedOn w:val="a3"/>
    <w:qFormat/>
    <w:pPr>
      <w:widowControl w:val="0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sz="6" w:space="0" w:color="000000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  <w:i w:val="0"/>
        <w:i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56">
    <w:name w:val="Table Grid 5"/>
    <w:basedOn w:val="a3"/>
    <w:qFormat/>
    <w:pPr>
      <w:widowControl w:val="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sz="12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sz="6" w:space="0" w:color="000000"/>
          <w:tr2bl w:val="nil"/>
        </w:tcBorders>
      </w:tcPr>
    </w:tblStylePr>
  </w:style>
  <w:style w:type="table" w:styleId="38">
    <w:name w:val="Table 3D effects 3"/>
    <w:basedOn w:val="a3"/>
    <w:qFormat/>
    <w:pPr>
      <w:widowControl w:val="0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sz="6" w:space="0" w:color="80808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sz="6" w:space="0" w:color="FFFFFF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left w:val="single" w:sz="6" w:space="0" w:color="FFFFFF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39">
    <w:name w:val="Table Columns 3"/>
    <w:basedOn w:val="a3"/>
    <w:qFormat/>
    <w:pPr>
      <w:widowControl w:val="0"/>
      <w:jc w:val="both"/>
    </w:pPr>
    <w:rPr>
      <w:b/>
      <w:bCs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47">
    <w:name w:val="Table Columns 4"/>
    <w:basedOn w:val="a3"/>
    <w:qFormat/>
    <w:pPr>
      <w:widowControl w:val="0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3a">
    <w:name w:val="Table Classic 3"/>
    <w:basedOn w:val="a3"/>
    <w:qFormat/>
    <w:pPr>
      <w:widowControl w:val="0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afff1">
    <w:name w:val="Table Professional"/>
    <w:basedOn w:val="a3"/>
    <w:qFormat/>
    <w:pPr>
      <w:widowControl w:val="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afff2">
    <w:name w:val="Table Elegant"/>
    <w:basedOn w:val="a3"/>
    <w:qFormat/>
    <w:pPr>
      <w:widowControl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6">
    <w:name w:val="Table Colorful 1"/>
    <w:basedOn w:val="a3"/>
    <w:qFormat/>
    <w:pPr>
      <w:widowControl w:val="0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-30">
    <w:name w:val="Table List 3"/>
    <w:basedOn w:val="a3"/>
    <w:qFormat/>
    <w:pPr>
      <w:widowControl w:val="0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top w:val="nil"/>
          <w:left w:val="single" w:sz="12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i/>
        <w:iCs/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-2">
    <w:name w:val="Table Web 2"/>
    <w:basedOn w:val="a3"/>
    <w:qFormat/>
    <w:pPr>
      <w:widowControl w:val="0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-7">
    <w:name w:val="Table List 7"/>
    <w:basedOn w:val="a3"/>
    <w:qFormat/>
    <w:pPr>
      <w:widowControl w:val="0"/>
      <w:jc w:val="both"/>
    </w:pPr>
    <w:tblPr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top w:val="nil"/>
          <w:left w:val="single" w:sz="12" w:space="0" w:color="00800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</w:style>
  <w:style w:type="table" w:styleId="afff3">
    <w:name w:val="Table Contemporary"/>
    <w:basedOn w:val="a3"/>
    <w:qFormat/>
    <w:pPr>
      <w:widowControl w:val="0"/>
      <w:jc w:val="both"/>
    </w:pPr>
    <w:tblPr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</w:style>
  <w:style w:type="table" w:styleId="-6">
    <w:name w:val="Table List 6"/>
    <w:basedOn w:val="a3"/>
    <w:qFormat/>
    <w:pPr>
      <w:widowControl w:val="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top w:val="nil"/>
          <w:left w:val="single" w:sz="12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sz="12" w:space="0" w:color="00000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000000" w:fill="FFFFFF"/>
      </w:tcPr>
    </w:tblStylePr>
  </w:style>
  <w:style w:type="table" w:styleId="48">
    <w:name w:val="Table Grid 4"/>
    <w:basedOn w:val="a3"/>
    <w:qFormat/>
    <w:pPr>
      <w:widowControl w:val="0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7">
    <w:name w:val="Table Columns 1"/>
    <w:basedOn w:val="a3"/>
    <w:qFormat/>
    <w:pPr>
      <w:widowControl w:val="0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top w:val="nil"/>
          <w:left w:val="double" w:sz="6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-8">
    <w:name w:val="Table List 8"/>
    <w:basedOn w:val="a3"/>
    <w:qFormat/>
    <w:pPr>
      <w:widowControl w:val="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0" w:color="FF0000" w:fill="FFFFFF"/>
      </w:tcPr>
    </w:tblStylePr>
  </w:style>
  <w:style w:type="table" w:styleId="3b">
    <w:name w:val="Table Grid 3"/>
    <w:basedOn w:val="a3"/>
    <w:qFormat/>
    <w:pPr>
      <w:widowControl w:val="0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2d">
    <w:name w:val="Table Subtle 2"/>
    <w:basedOn w:val="a3"/>
    <w:qFormat/>
    <w:pPr>
      <w:widowControl w:val="0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top w:val="nil"/>
          <w:left w:val="single" w:sz="12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sz="12" w:space="0" w:color="000000"/>
          <w:insideH w:val="nil"/>
          <w:insideV w:val="nil"/>
          <w:tl2br w:val="nil"/>
          <w:tr2bl w:val="nil"/>
        </w:tcBorders>
        <w:shd w:val="pct25" w:color="008000" w:fill="FFFFFF"/>
      </w:tcPr>
    </w:tblStylePr>
    <w:tblStylePr w:type="lastCol">
      <w:tblPr/>
      <w:tcPr>
        <w:tcBorders>
          <w:top w:val="nil"/>
          <w:left w:val="nil"/>
          <w:bottom w:val="single" w:sz="12" w:space="0" w:color="000000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-4">
    <w:name w:val="Table List 4"/>
    <w:basedOn w:val="a3"/>
    <w:qFormat/>
    <w:pPr>
      <w:widowControl w:val="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op w:val="nil"/>
          <w:left w:val="single" w:sz="12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solid" w:color="808080" w:fill="FFFFFF"/>
      </w:tcPr>
    </w:tblStylePr>
  </w:style>
  <w:style w:type="table" w:styleId="-1">
    <w:name w:val="Table List 1"/>
    <w:basedOn w:val="a3"/>
    <w:qFormat/>
    <w:pPr>
      <w:widowControl w:val="0"/>
      <w:jc w:val="both"/>
    </w:pPr>
    <w:tblPr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-10">
    <w:name w:val="Table Web 1"/>
    <w:basedOn w:val="a3"/>
    <w:qFormat/>
    <w:pPr>
      <w:widowControl w:val="0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3c">
    <w:name w:val="Table Colorful 3"/>
    <w:basedOn w:val="a3"/>
    <w:qFormat/>
    <w:pPr>
      <w:widowControl w:val="0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firstCol">
      <w:tblPr/>
      <w:tcPr>
        <w:tcBorders>
          <w:top w:val="nil"/>
          <w:left w:val="nil"/>
          <w:bottom w:val="single" w:sz="36" w:space="0" w:color="000000"/>
          <w:right w:val="single" w:sz="6" w:space="0" w:color="000000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57">
    <w:name w:val="Table Columns 5"/>
    <w:basedOn w:val="a3"/>
    <w:qFormat/>
    <w:pPr>
      <w:widowControl w:val="0"/>
      <w:jc w:val="both"/>
    </w:pPr>
    <w:tblPr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top w:val="nil"/>
          <w:left w:val="single" w:sz="6" w:space="0" w:color="80808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2e">
    <w:name w:val="Table Classic 2"/>
    <w:basedOn w:val="a3"/>
    <w:qFormat/>
    <w:pPr>
      <w:widowControl w:val="0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72">
    <w:name w:val="Table Grid 7"/>
    <w:basedOn w:val="a3"/>
    <w:qFormat/>
    <w:pPr>
      <w:widowControl w:val="0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top w:val="nil"/>
          <w:left w:val="single" w:sz="12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sz="6" w:space="0" w:color="000000"/>
          <w:tr2bl w:val="nil"/>
        </w:tcBorders>
      </w:tcPr>
    </w:tblStylePr>
  </w:style>
  <w:style w:type="table" w:styleId="18">
    <w:name w:val="Table 3D effects 1"/>
    <w:basedOn w:val="a3"/>
    <w:qFormat/>
    <w:pPr>
      <w:widowControl w:val="0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top w:val="nil"/>
          <w:left w:val="single" w:sz="6" w:space="0" w:color="80808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sz="6" w:space="0" w:color="FFFFFF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sz="6" w:space="0" w:color="80808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sz="6" w:space="0" w:color="FFFFFF"/>
          <w:right w:val="nil"/>
          <w:insideH w:val="nil"/>
          <w:insideV w:val="nil"/>
          <w:tl2br w:val="nil"/>
          <w:tr2bl w:val="nil"/>
        </w:tcBorders>
      </w:tcPr>
    </w:tblStylePr>
    <w:tblStylePr w:type="n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2f">
    <w:name w:val="Table Columns 2"/>
    <w:basedOn w:val="a3"/>
    <w:qFormat/>
    <w:pPr>
      <w:widowControl w:val="0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2f0">
    <w:name w:val="Table Simple 2"/>
    <w:basedOn w:val="a3"/>
    <w:qFormat/>
    <w:pPr>
      <w:widowControl w:val="0"/>
      <w:jc w:val="both"/>
    </w:pPr>
    <w:tblPr/>
    <w:tblStylePr w:type="firstRow">
      <w:rPr>
        <w:b/>
        <w:bCs/>
      </w:rPr>
      <w:tblPr/>
      <w:tcPr>
        <w:tcBorders>
          <w:top w:val="nil"/>
          <w:left w:val="single" w:sz="12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sz="12" w:space="0" w:color="000000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single" w:sz="6" w:space="0" w:color="000000"/>
          <w:right w:val="nil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3d">
    <w:name w:val="Table Simple 3"/>
    <w:basedOn w:val="a3"/>
    <w:qFormat/>
    <w:pPr>
      <w:widowControl w:val="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82">
    <w:name w:val="Table Grid 8"/>
    <w:basedOn w:val="a3"/>
    <w:qFormat/>
    <w:pPr>
      <w:widowControl w:val="0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-20">
    <w:name w:val="Table List 2"/>
    <w:basedOn w:val="a3"/>
    <w:qFormat/>
    <w:pPr>
      <w:widowControl w:val="0"/>
      <w:jc w:val="both"/>
    </w:pPr>
    <w:tblPr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672965D-6319-4B27-8BFC-CF9AA8CAA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262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studium_school</dc:creator>
  <cp:keywords/>
  <dc:description/>
  <cp:lastModifiedBy>user</cp:lastModifiedBy>
  <cp:revision>4</cp:revision>
  <cp:lastPrinted>2026-08-14T07:15:00Z</cp:lastPrinted>
  <dcterms:created xsi:type="dcterms:W3CDTF">2026-08-14T07:16:00Z</dcterms:created>
  <dcterms:modified xsi:type="dcterms:W3CDTF">2026-08-18T10:50:00Z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1049-11.2.0.10223</vt:lpwstr>
  </property>
</Properties>
</file>