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1827095" w14:textId="77777777" w:rsidR="004B0129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КОМПЛЕКТ УЧЕБНИКОВ И УЧЕБНОЙ ЛИТЕРАТУРЫ </w:t>
      </w:r>
    </w:p>
    <w:p w14:paraId="0425A57A" w14:textId="46A8C148" w:rsidR="004B0129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 202</w:t>
      </w:r>
      <w:r w:rsidR="008900FF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-202</w:t>
      </w:r>
      <w:r w:rsidR="008900FF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УЧЕБНОМ ГОДУ</w:t>
      </w:r>
    </w:p>
    <w:p w14:paraId="3349E648" w14:textId="35E6F37F" w:rsidR="004B0129" w:rsidRDefault="004C510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Школа России</w:t>
      </w:r>
    </w:p>
    <w:p w14:paraId="78180D79" w14:textId="52533DF0" w:rsidR="00010F43" w:rsidRPr="00010F43" w:rsidRDefault="00010F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10F43">
        <w:rPr>
          <w:rFonts w:ascii="Times New Roman" w:hAnsi="Times New Roman" w:cs="Times New Roman"/>
          <w:b/>
          <w:bCs/>
          <w:kern w:val="2"/>
          <w:sz w:val="22"/>
          <w:szCs w:val="22"/>
          <w:lang w:val="ru-RU"/>
        </w:rPr>
        <w:t>Акционерное общество «Издательство Просвещение»</w:t>
      </w:r>
    </w:p>
    <w:p w14:paraId="35141688" w14:textId="5C1106D4" w:rsidR="004B0129" w:rsidRDefault="00C8236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8</w:t>
      </w:r>
      <w:r w:rsidR="00010F4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КЛАСС</w:t>
      </w:r>
    </w:p>
    <w:tbl>
      <w:tblPr>
        <w:tblW w:w="9259" w:type="dxa"/>
        <w:tblInd w:w="93" w:type="dxa"/>
        <w:tblLook w:val="04A0" w:firstRow="1" w:lastRow="0" w:firstColumn="1" w:lastColumn="0" w:noHBand="0" w:noVBand="1"/>
      </w:tblPr>
      <w:tblGrid>
        <w:gridCol w:w="722"/>
        <w:gridCol w:w="8537"/>
      </w:tblGrid>
      <w:tr w:rsidR="004B0129" w14:paraId="602074DA" w14:textId="77777777">
        <w:trPr>
          <w:trHeight w:val="299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B0F6140" w14:textId="77777777" w:rsidR="004B0129" w:rsidRDefault="00010F43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№</w:t>
            </w:r>
          </w:p>
        </w:tc>
        <w:tc>
          <w:tcPr>
            <w:tcW w:w="85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812B116" w14:textId="77777777" w:rsidR="004B0129" w:rsidRDefault="00010F43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Учебники и учебная литература</w:t>
            </w:r>
          </w:p>
        </w:tc>
      </w:tr>
      <w:tr w:rsidR="004B0129" w:rsidRPr="008900FF" w14:paraId="0B21573D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82FC38F" w14:textId="77777777" w:rsidR="004B0129" w:rsidRDefault="004B0129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E2229" w14:textId="1A19EAEA" w:rsidR="004B0129" w:rsidRDefault="008900FF" w:rsidP="002A3EFD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Макарычев Ю.Н.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Миндюк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Н.Г.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Нешков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К.И. под редакцией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Теляковского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С.А. Математика. </w:t>
            </w:r>
            <w:r w:rsidR="009A5E4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Алгебра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="002A3EF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8</w:t>
            </w:r>
            <w:r w:rsidR="00981F3D"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="009A5E4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="009079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Учебник</w:t>
            </w:r>
            <w:r w:rsidR="00ED42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="000A228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/</w:t>
            </w:r>
            <w:proofErr w:type="spellStart"/>
            <w:r w:rsidR="000A228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2A3EFD" w14:paraId="4C249337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191C788F" w14:textId="77777777" w:rsidR="001722AC" w:rsidRPr="00981F3D" w:rsidRDefault="001722AC" w:rsidP="001722AC">
            <w:pPr>
              <w:numPr>
                <w:ilvl w:val="0"/>
                <w:numId w:val="11"/>
              </w:num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9BEAB" w14:textId="3F1E8F60" w:rsidR="001722AC" w:rsidRPr="001722AC" w:rsidRDefault="009A5E40" w:rsidP="009A5E40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Атанасян Л. С., Бутузов В. Ф. Геометрия.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7-9</w:t>
            </w:r>
            <w:r w:rsidRPr="00981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ассы. Учебник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1A0F09" w14:paraId="55FE4EF7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AD4F65E" w14:textId="77777777" w:rsidR="001722AC" w:rsidRPr="001722AC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C3EB4" w14:textId="44EBF5EF" w:rsidR="001722AC" w:rsidRPr="001722AC" w:rsidRDefault="00ED42CA" w:rsidP="002A3EFD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Босова Л. Л., Босова А. Ю. Информатика. </w:t>
            </w:r>
            <w:r w:rsidR="002A3EF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8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 Учебник.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ED42CA" w14:paraId="67BFD18E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A7609A7" w14:textId="77777777" w:rsidR="001722AC" w:rsidRPr="00ED42CA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D1A1F" w14:textId="6484C37F" w:rsidR="001722AC" w:rsidRPr="004C5100" w:rsidRDefault="00ED42CA" w:rsidP="004E3C1B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Высоцкий И. Р., Ященко И. В./под ред. Ященко И. В. Математика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Вероятность и статистика. 7</w:t>
            </w:r>
            <w:r w:rsidR="004E3C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proofErr w:type="spellStart"/>
            <w:r w:rsidR="004E3C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4E3C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Базовый уровень. В двух частях. </w:t>
            </w:r>
            <w:r w:rsidR="004E3C1B"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Часть 1</w:t>
            </w:r>
            <w:r w:rsidR="004E3C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Учебник. </w:t>
            </w:r>
            <w:r w:rsidR="004E3C1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="004E3C1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ED42CA" w14:paraId="55375BBE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4D71A90" w14:textId="77777777" w:rsidR="001722AC" w:rsidRPr="004C5100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2E852" w14:textId="59ADD1E9" w:rsidR="001722AC" w:rsidRPr="00ED42CA" w:rsidRDefault="004E3C1B" w:rsidP="001722AC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Высоцкий И. Р., Ященко И. В./под ред. Ященко И. В. Математика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D42C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Вероятность и статистика.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Базовый уровень. В двух частях. Часть 2. Учебник.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1722AC" w:rsidRPr="001A0F09" w14:paraId="4F253A39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E4E99E9" w14:textId="77777777" w:rsidR="001722AC" w:rsidRPr="004E3C1B" w:rsidRDefault="001722AC" w:rsidP="001722AC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36CE5" w14:textId="22A18531" w:rsidR="001722AC" w:rsidRPr="00B06A70" w:rsidRDefault="002A3EFD" w:rsidP="002A3EFD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Бархударов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С. Г</w:t>
            </w:r>
            <w:r w:rsidR="00B74B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="00B74B2B"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Русский язык.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8</w:t>
            </w:r>
            <w:r w:rsidR="00B74B2B"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 w:rsidR="00B74B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="00B74B2B"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Учебник. /</w:t>
            </w:r>
            <w:proofErr w:type="spellStart"/>
            <w:r w:rsidR="00B74B2B"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9A5E40" w14:paraId="2EDFBBAA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739A8D91" w14:textId="77777777" w:rsidR="00DC3948" w:rsidRPr="00DC3948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5ED5D" w14:textId="16E9D71F" w:rsidR="00DC3948" w:rsidRPr="00DC3948" w:rsidRDefault="00B74B2B" w:rsidP="002A3EFD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Бондаренко М. А.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Русский язык. </w:t>
            </w:r>
            <w:r w:rsidR="002A3EF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8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 двух частях. Часть 1.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Рабочая тетрадь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9A5E40" w14:paraId="4076BF49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82F290C" w14:textId="77777777" w:rsidR="00DC3948" w:rsidRPr="00DC3948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6855B" w14:textId="101F9136" w:rsidR="00DC3948" w:rsidRPr="00E93D84" w:rsidRDefault="00B74B2B" w:rsidP="002A3EFD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Бондаренко М. А.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Русский язык. </w:t>
            </w:r>
            <w:r w:rsidR="002A3EF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8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 двух частях. Часть 2.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Рабочая тетрадь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B74B2B" w14:paraId="62CBD98D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6953B72" w14:textId="77777777" w:rsidR="00DC3948" w:rsidRPr="00E93D84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65BC8" w14:textId="40157160" w:rsidR="00DC3948" w:rsidRPr="00E93D84" w:rsidRDefault="00B74B2B" w:rsidP="009B0642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Коровина В. Я., Журавлев В. П.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Литератур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8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 В двух частях. 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Часть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Pr="00ED42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Учебник. /</w:t>
            </w:r>
            <w:proofErr w:type="spellStart"/>
            <w:r w:rsidRPr="00ED42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DC3948" w:rsidRPr="00B74B2B" w14:paraId="7E67A595" w14:textId="77777777">
        <w:trPr>
          <w:trHeight w:val="28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4165E484" w14:textId="77777777" w:rsidR="00DC3948" w:rsidRPr="00E93D84" w:rsidRDefault="00DC3948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C842D" w14:textId="759367FE" w:rsidR="00DC3948" w:rsidRPr="00FC6422" w:rsidRDefault="00B74B2B" w:rsidP="009B0642">
            <w:pPr>
              <w:tabs>
                <w:tab w:val="right" w:pos="8321"/>
              </w:tabs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Коровина В. Я., Журавлев В. П.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Литератур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8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 В двух частях. 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Часть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2</w:t>
            </w:r>
            <w:r w:rsidRPr="00071D0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Pr="00ED42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Учебник. /</w:t>
            </w:r>
            <w:proofErr w:type="spellStart"/>
            <w:r w:rsidRPr="00ED42C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  <w:r w:rsid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ab/>
              <w:t xml:space="preserve"> </w:t>
            </w:r>
          </w:p>
        </w:tc>
      </w:tr>
      <w:tr w:rsidR="008900FF" w:rsidRPr="009053B1" w14:paraId="3D1EADBE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0F8D5B57" w14:textId="77777777" w:rsidR="008900FF" w:rsidRPr="00FC6422" w:rsidRDefault="008900FF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5CF4E" w14:textId="63FED81C" w:rsidR="008900FF" w:rsidRPr="008900FF" w:rsidRDefault="008900FF" w:rsidP="009B0642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Мединский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В.Р.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Торкунов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А.В. История 8 класс. История России.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XVIII</w:t>
            </w:r>
            <w:r w:rsidRPr="008900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начало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XIX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в. Учебник.</w:t>
            </w:r>
          </w:p>
        </w:tc>
      </w:tr>
      <w:tr w:rsidR="008900FF" w:rsidRPr="008900FF" w14:paraId="21CD022D" w14:textId="77777777">
        <w:trPr>
          <w:trHeight w:val="564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74C9D1B9" w14:textId="77777777" w:rsidR="008900FF" w:rsidRPr="00FC6422" w:rsidRDefault="008900FF" w:rsidP="00DC3948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F903A" w14:textId="3B47F6E3" w:rsidR="008900FF" w:rsidRDefault="008900FF" w:rsidP="008900FF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Мединский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В.Р.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Чубарьян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А.О. История 8 класс. Всеобщая история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История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Нового времени.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XVIII</w:t>
            </w:r>
            <w:r w:rsidRPr="008900F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начало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XIX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в. Учебник.</w:t>
            </w:r>
          </w:p>
        </w:tc>
      </w:tr>
      <w:tr w:rsidR="0059013A" w:rsidRPr="009B0642" w14:paraId="3C63A240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21CE267E" w14:textId="77777777" w:rsidR="0059013A" w:rsidRPr="004C5100" w:rsidRDefault="0059013A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761E6" w14:textId="1B05772D" w:rsidR="0059013A" w:rsidRDefault="003512C4" w:rsidP="009B0642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Пасечник В. В., </w:t>
            </w:r>
            <w:proofErr w:type="spellStart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Суматохин</w:t>
            </w:r>
            <w:proofErr w:type="spellEnd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С. В., </w:t>
            </w:r>
            <w:proofErr w:type="spellStart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Гапонюк</w:t>
            </w:r>
            <w:proofErr w:type="spellEnd"/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З. Г., Швецов Г. Г. /под ред. Пасечника В. В. Биология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8</w:t>
            </w: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Pr="003B3E3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Базовый уровень. Учебник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59013A" w:rsidRPr="009B0642" w14:paraId="206DE6DE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305D005" w14:textId="77777777" w:rsidR="0059013A" w:rsidRPr="004C5100" w:rsidRDefault="0059013A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A3A5E" w14:textId="77FA66E6" w:rsidR="0059013A" w:rsidRDefault="003512C4" w:rsidP="009B0642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Алексеев А. И., Николина В.</w:t>
            </w:r>
            <w:r w:rsidR="000227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В., Липкина Е. К. и др. География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B3E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B0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класс. Учебник. </w:t>
            </w:r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DC394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ED42CA" w:rsidRPr="001A0F09" w14:paraId="2125CC3D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E184B00" w14:textId="77777777" w:rsidR="00ED42CA" w:rsidRPr="004C5100" w:rsidRDefault="00ED42CA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237DB" w14:textId="796E978A" w:rsidR="00ED42CA" w:rsidRDefault="003512C4" w:rsidP="009B0642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Перышкин И. М., Иванов А. И. Физика. </w:t>
            </w:r>
            <w:r w:rsid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8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класс. Учебник.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9B0642" w:rsidRPr="009053B1" w14:paraId="0072F9A7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34DFDB42" w14:textId="77777777" w:rsidR="009B0642" w:rsidRPr="004C5100" w:rsidRDefault="009B0642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B5044" w14:textId="434D33B9" w:rsidR="009B0642" w:rsidRDefault="009B0642" w:rsidP="009B0642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Габриелян О. С., Остроумов И. Г., Сладков С. А. Химия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8 кл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Базовый уровень. Учебник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9B0642" w:rsidRPr="009B0642" w14:paraId="6B6798D2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3907D869" w14:textId="77777777" w:rsidR="009B0642" w:rsidRPr="004C5100" w:rsidRDefault="009B0642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2FE65" w14:textId="77777777" w:rsidR="009B0642" w:rsidRDefault="009B0642" w:rsidP="009B0642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Габриелян О. С. Химия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8 кл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асс</w:t>
            </w:r>
            <w:r w:rsidRPr="009B0642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.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Рабочая тетрадь /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  <w:p w14:paraId="7D0607D6" w14:textId="042AF5C3" w:rsidR="009B0642" w:rsidRPr="009B0642" w:rsidRDefault="009B0642" w:rsidP="009B0642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</w:tr>
      <w:tr w:rsidR="00B74B2B" w:rsidRPr="00B74B2B" w14:paraId="02C2F51E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A6B9D1A" w14:textId="77777777" w:rsidR="00B74B2B" w:rsidRPr="004C5100" w:rsidRDefault="00B74B2B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6D47F" w14:textId="4DBA1D14" w:rsidR="00B74B2B" w:rsidRDefault="003512C4" w:rsidP="000227C2">
            <w:pPr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К. М., Дули Д., Копылова В. В. Английский язык. </w:t>
            </w:r>
            <w:r w:rsidR="000227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класс. Звездный английский. Углубленный уровень. Учебник.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B74B2B" w:rsidRPr="009053B1" w14:paraId="00D9A342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04705AB7" w14:textId="77777777" w:rsidR="00B74B2B" w:rsidRPr="004C5100" w:rsidRDefault="00B74B2B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4CA16" w14:textId="0A1C01CE" w:rsidR="00B74B2B" w:rsidRDefault="003512C4" w:rsidP="000227C2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Баранова К. М., Дули Д., Копылова В. В. Английский язык. </w:t>
            </w:r>
            <w:r w:rsidR="000227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класс. Звездный английский. Рабочая тетрадь. </w:t>
            </w:r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</w:t>
            </w:r>
            <w:proofErr w:type="spellStart"/>
            <w:r w:rsidRPr="004C510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ШкР</w:t>
            </w:r>
            <w:proofErr w:type="spellEnd"/>
          </w:p>
        </w:tc>
      </w:tr>
      <w:tr w:rsidR="000227C2" w:rsidRPr="009053B1" w14:paraId="2ED12309" w14:textId="77777777">
        <w:trPr>
          <w:trHeight w:val="289"/>
        </w:trPr>
        <w:tc>
          <w:tcPr>
            <w:tcW w:w="0" w:type="auto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noWrap/>
          </w:tcPr>
          <w:p w14:paraId="5CED118D" w14:textId="77777777" w:rsidR="000227C2" w:rsidRPr="004C5100" w:rsidRDefault="000227C2" w:rsidP="0059013A">
            <w:pPr>
              <w:numPr>
                <w:ilvl w:val="0"/>
                <w:numId w:val="11"/>
              </w:num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7388D" w14:textId="5C4A6F34" w:rsidR="000227C2" w:rsidRDefault="000227C2" w:rsidP="00B67E52">
            <w:pPr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27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Баранова К. М. Английский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227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8 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асс</w:t>
            </w:r>
            <w:r w:rsidRPr="000227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Звездный английский. Сборник грамматических упражнений (</w:t>
            </w:r>
            <w:proofErr w:type="spellStart"/>
            <w:r w:rsidRPr="000227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Иняшкин</w:t>
            </w:r>
            <w:proofErr w:type="spellEnd"/>
            <w:r w:rsidRPr="000227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Комиссаров)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ШкР</w:t>
            </w:r>
            <w:proofErr w:type="spellEnd"/>
          </w:p>
        </w:tc>
      </w:tr>
    </w:tbl>
    <w:p w14:paraId="4017498B" w14:textId="77777777" w:rsidR="004B0129" w:rsidRDefault="004B012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4B0129" w:rsidSect="00967FAB">
      <w:pgSz w:w="11906" w:h="16838"/>
      <w:pgMar w:top="709" w:right="850" w:bottom="850" w:left="1417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5B4642"/>
    <w:multiLevelType w:val="singleLevel"/>
    <w:tmpl w:val="DA5B464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2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3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4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5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5C"/>
    <w:rsid w:val="00010F43"/>
    <w:rsid w:val="000227C2"/>
    <w:rsid w:val="00050A31"/>
    <w:rsid w:val="000657E6"/>
    <w:rsid w:val="000716D2"/>
    <w:rsid w:val="00071AAB"/>
    <w:rsid w:val="00071D0A"/>
    <w:rsid w:val="00082D67"/>
    <w:rsid w:val="000A2289"/>
    <w:rsid w:val="000A4F11"/>
    <w:rsid w:val="000B76C4"/>
    <w:rsid w:val="000C5610"/>
    <w:rsid w:val="000D201B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22AC"/>
    <w:rsid w:val="001743F4"/>
    <w:rsid w:val="00187C33"/>
    <w:rsid w:val="001936B7"/>
    <w:rsid w:val="00196AB1"/>
    <w:rsid w:val="001A0F09"/>
    <w:rsid w:val="00201333"/>
    <w:rsid w:val="00210FA7"/>
    <w:rsid w:val="00216417"/>
    <w:rsid w:val="0026631D"/>
    <w:rsid w:val="0029169E"/>
    <w:rsid w:val="002A3EFD"/>
    <w:rsid w:val="002A43AB"/>
    <w:rsid w:val="002A6F5A"/>
    <w:rsid w:val="002B7F6D"/>
    <w:rsid w:val="002C2F53"/>
    <w:rsid w:val="003110B5"/>
    <w:rsid w:val="003111D5"/>
    <w:rsid w:val="0033518C"/>
    <w:rsid w:val="003437C2"/>
    <w:rsid w:val="003512C4"/>
    <w:rsid w:val="00377186"/>
    <w:rsid w:val="003A1C03"/>
    <w:rsid w:val="003B3E32"/>
    <w:rsid w:val="00414627"/>
    <w:rsid w:val="00425D63"/>
    <w:rsid w:val="0043134E"/>
    <w:rsid w:val="0044121E"/>
    <w:rsid w:val="00455EC6"/>
    <w:rsid w:val="004643D8"/>
    <w:rsid w:val="00471C11"/>
    <w:rsid w:val="00494057"/>
    <w:rsid w:val="00497C24"/>
    <w:rsid w:val="004B0129"/>
    <w:rsid w:val="004C5100"/>
    <w:rsid w:val="004C7BA5"/>
    <w:rsid w:val="004E3C1B"/>
    <w:rsid w:val="004E7628"/>
    <w:rsid w:val="004F48F2"/>
    <w:rsid w:val="005149B1"/>
    <w:rsid w:val="005647F2"/>
    <w:rsid w:val="005662D1"/>
    <w:rsid w:val="00573A09"/>
    <w:rsid w:val="0059013A"/>
    <w:rsid w:val="005A4526"/>
    <w:rsid w:val="005C1B16"/>
    <w:rsid w:val="005C4451"/>
    <w:rsid w:val="005E0AA8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8507E"/>
    <w:rsid w:val="00695DCD"/>
    <w:rsid w:val="006A05CC"/>
    <w:rsid w:val="006A35A7"/>
    <w:rsid w:val="006E2DC8"/>
    <w:rsid w:val="007133DE"/>
    <w:rsid w:val="007152D7"/>
    <w:rsid w:val="00746C14"/>
    <w:rsid w:val="007B5182"/>
    <w:rsid w:val="007C2C59"/>
    <w:rsid w:val="00801F23"/>
    <w:rsid w:val="00837632"/>
    <w:rsid w:val="0084190C"/>
    <w:rsid w:val="0085640F"/>
    <w:rsid w:val="008567AA"/>
    <w:rsid w:val="008900FF"/>
    <w:rsid w:val="00892712"/>
    <w:rsid w:val="008A680A"/>
    <w:rsid w:val="008B0BB0"/>
    <w:rsid w:val="008D2433"/>
    <w:rsid w:val="008E6C4B"/>
    <w:rsid w:val="008F18C0"/>
    <w:rsid w:val="009053B1"/>
    <w:rsid w:val="00907648"/>
    <w:rsid w:val="00907932"/>
    <w:rsid w:val="00930FDE"/>
    <w:rsid w:val="00967FAB"/>
    <w:rsid w:val="00981F3D"/>
    <w:rsid w:val="00984C93"/>
    <w:rsid w:val="00987CE1"/>
    <w:rsid w:val="0099405C"/>
    <w:rsid w:val="009A5E40"/>
    <w:rsid w:val="009B0642"/>
    <w:rsid w:val="009C600F"/>
    <w:rsid w:val="009C7565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06A70"/>
    <w:rsid w:val="00B13A52"/>
    <w:rsid w:val="00B224CB"/>
    <w:rsid w:val="00B24CF4"/>
    <w:rsid w:val="00B26993"/>
    <w:rsid w:val="00B42EB3"/>
    <w:rsid w:val="00B4570C"/>
    <w:rsid w:val="00B5208C"/>
    <w:rsid w:val="00B52B7B"/>
    <w:rsid w:val="00B67E52"/>
    <w:rsid w:val="00B74876"/>
    <w:rsid w:val="00B74B2B"/>
    <w:rsid w:val="00BA58B5"/>
    <w:rsid w:val="00BB7C2B"/>
    <w:rsid w:val="00BC1664"/>
    <w:rsid w:val="00BC2546"/>
    <w:rsid w:val="00BE361D"/>
    <w:rsid w:val="00C05085"/>
    <w:rsid w:val="00C1593D"/>
    <w:rsid w:val="00C56C7E"/>
    <w:rsid w:val="00C7335B"/>
    <w:rsid w:val="00C776A4"/>
    <w:rsid w:val="00C82367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5827"/>
    <w:rsid w:val="00D37AAE"/>
    <w:rsid w:val="00D65F07"/>
    <w:rsid w:val="00D92BB7"/>
    <w:rsid w:val="00DC3948"/>
    <w:rsid w:val="00DC76D2"/>
    <w:rsid w:val="00DD30ED"/>
    <w:rsid w:val="00E64C21"/>
    <w:rsid w:val="00E668A0"/>
    <w:rsid w:val="00E93D84"/>
    <w:rsid w:val="00EC24C6"/>
    <w:rsid w:val="00ED42CA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0FC6422"/>
    <w:rsid w:val="17585A1E"/>
    <w:rsid w:val="1D9567C0"/>
    <w:rsid w:val="1FE929B1"/>
    <w:rsid w:val="25CE0317"/>
    <w:rsid w:val="26A25F52"/>
    <w:rsid w:val="288C0378"/>
    <w:rsid w:val="3D2E204C"/>
    <w:rsid w:val="3DD8167A"/>
    <w:rsid w:val="5C315BFD"/>
    <w:rsid w:val="64D476C8"/>
    <w:rsid w:val="74CF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8FDAA"/>
  <w15:docId w15:val="{3707B579-F766-484C-9B54-72F2D619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</w:rPr>
  </w:style>
  <w:style w:type="paragraph" w:styleId="af2">
    <w:name w:val="Plain Text"/>
    <w:basedOn w:val="a1"/>
    <w:qFormat/>
    <w:rPr>
      <w:rFonts w:ascii="Courier New" w:hAnsi="Courier New" w:cs="Courier New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</w:rPr>
  </w:style>
  <w:style w:type="paragraph" w:styleId="af5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basedOn w:val="a1"/>
    <w:qFormat/>
    <w:rPr>
      <w:sz w:val="24"/>
      <w:szCs w:val="24"/>
    </w:rPr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qFormat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378B11-C016-4A95-B40F-145A2C87B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studium_school</dc:creator>
  <cp:keywords/>
  <dc:description/>
  <cp:lastModifiedBy>user</cp:lastModifiedBy>
  <cp:revision>4</cp:revision>
  <cp:lastPrinted>2026-08-13T13:38:00Z</cp:lastPrinted>
  <dcterms:created xsi:type="dcterms:W3CDTF">2026-08-13T13:38:00Z</dcterms:created>
  <dcterms:modified xsi:type="dcterms:W3CDTF">2026-08-18T10:50:00Z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1049-11.2.0.10223</vt:lpwstr>
  </property>
</Properties>
</file>