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01827095" w14:textId="77777777" w:rsidR="004B0129" w:rsidRDefault="00010F43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КОМПЛЕКТ УЧЕБНИКОВ И УЧЕБНОЙ ЛИТЕРАТУРЫ </w:t>
      </w:r>
    </w:p>
    <w:p w14:paraId="0425A57A" w14:textId="3DEA7F97" w:rsidR="004B0129" w:rsidRDefault="00010F43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В 202</w:t>
      </w:r>
      <w:r w:rsidR="00610564">
        <w:rPr>
          <w:rFonts w:ascii="Times New Roman" w:hAnsi="Times New Roman" w:cs="Times New Roman"/>
          <w:b/>
          <w:bCs/>
          <w:sz w:val="24"/>
          <w:szCs w:val="24"/>
          <w:lang w:val="ru-RU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-202</w:t>
      </w:r>
      <w:r w:rsidR="00610564">
        <w:rPr>
          <w:rFonts w:ascii="Times New Roman" w:hAnsi="Times New Roman" w:cs="Times New Roman"/>
          <w:b/>
          <w:bCs/>
          <w:sz w:val="24"/>
          <w:szCs w:val="24"/>
          <w:lang w:val="ru-RU"/>
        </w:rPr>
        <w:t>7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УЧЕБНОМ ГОДУ</w:t>
      </w:r>
    </w:p>
    <w:p w14:paraId="3349E648" w14:textId="35E6F37F" w:rsidR="004B0129" w:rsidRDefault="004C5100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Школа России</w:t>
      </w:r>
    </w:p>
    <w:p w14:paraId="78180D79" w14:textId="52533DF0" w:rsidR="00010F43" w:rsidRPr="00010F43" w:rsidRDefault="00010F43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010F43">
        <w:rPr>
          <w:rFonts w:ascii="Times New Roman" w:hAnsi="Times New Roman" w:cs="Times New Roman"/>
          <w:b/>
          <w:bCs/>
          <w:kern w:val="2"/>
          <w:sz w:val="22"/>
          <w:szCs w:val="22"/>
          <w:lang w:val="ru-RU"/>
        </w:rPr>
        <w:t>Акционерное общество «Издательство Просвещение»</w:t>
      </w:r>
    </w:p>
    <w:p w14:paraId="35141688" w14:textId="48D20F9E" w:rsidR="004B0129" w:rsidRDefault="009A5E40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7</w:t>
      </w:r>
      <w:r w:rsidR="00010F43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КЛАСС</w:t>
      </w:r>
    </w:p>
    <w:p w14:paraId="5EB126B3" w14:textId="77777777" w:rsidR="004B0129" w:rsidRDefault="004B0129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57037795" w14:textId="77777777" w:rsidR="004B0129" w:rsidRDefault="004B0129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bookmarkStart w:id="0" w:name="_GoBack"/>
      <w:bookmarkEnd w:id="0"/>
    </w:p>
    <w:tbl>
      <w:tblPr>
        <w:tblW w:w="9259" w:type="dxa"/>
        <w:tblInd w:w="93" w:type="dxa"/>
        <w:tblLook w:val="04A0" w:firstRow="1" w:lastRow="0" w:firstColumn="1" w:lastColumn="0" w:noHBand="0" w:noVBand="1"/>
      </w:tblPr>
      <w:tblGrid>
        <w:gridCol w:w="722"/>
        <w:gridCol w:w="8537"/>
      </w:tblGrid>
      <w:tr w:rsidR="004B0129" w14:paraId="602074DA" w14:textId="77777777">
        <w:trPr>
          <w:trHeight w:val="299"/>
        </w:trPr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3B0F6140" w14:textId="77777777" w:rsidR="004B0129" w:rsidRDefault="00010F43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bidi="ar"/>
              </w:rPr>
              <w:t>№</w:t>
            </w:r>
          </w:p>
        </w:tc>
        <w:tc>
          <w:tcPr>
            <w:tcW w:w="853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5812B116" w14:textId="77777777" w:rsidR="004B0129" w:rsidRDefault="00010F43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ru-RU" w:bidi="ar"/>
              </w:rPr>
              <w:t>Учебники и учебная литература</w:t>
            </w:r>
          </w:p>
        </w:tc>
      </w:tr>
      <w:tr w:rsidR="004B0129" w:rsidRPr="006C74F7" w14:paraId="0B21573D" w14:textId="77777777">
        <w:trPr>
          <w:trHeight w:val="564"/>
        </w:trPr>
        <w:tc>
          <w:tcPr>
            <w:tcW w:w="0" w:type="auto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noWrap/>
          </w:tcPr>
          <w:p w14:paraId="582FC38F" w14:textId="77777777" w:rsidR="004B0129" w:rsidRDefault="004B0129">
            <w:pPr>
              <w:numPr>
                <w:ilvl w:val="0"/>
                <w:numId w:val="11"/>
              </w:numPr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6E2229" w14:textId="5495871A" w:rsidR="004B0129" w:rsidRPr="00E95179" w:rsidRDefault="00E95179" w:rsidP="009A5E40">
            <w:pPr>
              <w:textAlignment w:val="top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Макарычев</w:t>
            </w:r>
            <w:r w:rsidRPr="00E057E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Ю</w:t>
            </w:r>
            <w:r w:rsidRPr="00E057E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.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Н</w:t>
            </w:r>
            <w:r w:rsidRPr="00E057E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.,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Миндюк</w:t>
            </w:r>
            <w:proofErr w:type="spellEnd"/>
            <w:r w:rsidRPr="00E057E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Н</w:t>
            </w:r>
            <w:r w:rsidRPr="00E057E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.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Г</w:t>
            </w:r>
            <w:r w:rsidRPr="00E057E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.,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Нешков</w:t>
            </w:r>
            <w:proofErr w:type="spellEnd"/>
            <w:r w:rsidRPr="00E057E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К</w:t>
            </w:r>
            <w:r w:rsidRPr="00E057E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.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И</w:t>
            </w:r>
            <w:r w:rsidRPr="00E057E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.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под</w:t>
            </w:r>
            <w:r w:rsidRPr="00E057E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ред</w:t>
            </w:r>
            <w:r w:rsidRPr="00E057E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.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Теляковского</w:t>
            </w:r>
            <w:proofErr w:type="spellEnd"/>
            <w:proofErr w:type="gramEnd"/>
            <w:r w:rsidRPr="00E057E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С</w:t>
            </w:r>
            <w:r w:rsidRPr="00E057E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.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А</w:t>
            </w:r>
            <w:r w:rsidRPr="00E057E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.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Математика</w:t>
            </w:r>
            <w:r w:rsidRPr="00E057E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. </w:t>
            </w:r>
            <w:r w:rsidR="009A5E4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Алгебра</w:t>
            </w:r>
            <w:r w:rsidR="00907932" w:rsidRPr="00E95179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.</w:t>
            </w:r>
            <w:r w:rsidR="00981F3D" w:rsidRPr="00E95179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r w:rsidR="009A5E40" w:rsidRPr="00E95179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7</w:t>
            </w:r>
            <w:r w:rsidR="00981F3D" w:rsidRPr="00E95179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r w:rsidR="00981F3D" w:rsidRPr="00981F3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кл</w:t>
            </w:r>
            <w:r w:rsidR="0090793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асс</w:t>
            </w:r>
            <w:r w:rsidR="009A5E40" w:rsidRPr="00E95179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. </w:t>
            </w:r>
            <w:r w:rsidR="0090793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Учебник</w:t>
            </w:r>
            <w:r w:rsidR="00ED42CA" w:rsidRPr="00E95179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.</w:t>
            </w:r>
            <w:r w:rsidR="000A2289" w:rsidRPr="00E95179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/</w:t>
            </w:r>
            <w:proofErr w:type="spellStart"/>
            <w:r w:rsidR="000A2289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ШкР</w:t>
            </w:r>
            <w:proofErr w:type="spellEnd"/>
          </w:p>
        </w:tc>
      </w:tr>
      <w:tr w:rsidR="001722AC" w:rsidRPr="006C74F7" w14:paraId="4C249337" w14:textId="77777777">
        <w:trPr>
          <w:trHeight w:val="564"/>
        </w:trPr>
        <w:tc>
          <w:tcPr>
            <w:tcW w:w="0" w:type="auto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noWrap/>
          </w:tcPr>
          <w:p w14:paraId="191C788F" w14:textId="77777777" w:rsidR="001722AC" w:rsidRPr="00E95179" w:rsidRDefault="001722AC" w:rsidP="001722AC">
            <w:pPr>
              <w:numPr>
                <w:ilvl w:val="0"/>
                <w:numId w:val="11"/>
              </w:numPr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49BEAB" w14:textId="3F1E8F60" w:rsidR="001722AC" w:rsidRPr="001722AC" w:rsidRDefault="009A5E40" w:rsidP="009A5E40">
            <w:pPr>
              <w:textAlignment w:val="top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Атанасян</w:t>
            </w:r>
            <w:proofErr w:type="spellEnd"/>
            <w:r w:rsidRPr="00E057E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Л</w:t>
            </w:r>
            <w:r w:rsidRPr="00E057E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.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С</w:t>
            </w:r>
            <w:r w:rsidRPr="00E057E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.,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Бутузов</w:t>
            </w:r>
            <w:r w:rsidRPr="00E057E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В</w:t>
            </w:r>
            <w:r w:rsidRPr="00E057E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.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Ф</w:t>
            </w:r>
            <w:r w:rsidRPr="00E057E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.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Геометрия</w:t>
            </w:r>
            <w:r w:rsidRPr="00E057E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. </w:t>
            </w:r>
            <w:r w:rsidRPr="00E95179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7-9 </w:t>
            </w:r>
            <w:r w:rsidRPr="00981F3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кл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ассы. Учебник /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ШкР</w:t>
            </w:r>
            <w:proofErr w:type="spellEnd"/>
          </w:p>
        </w:tc>
      </w:tr>
      <w:tr w:rsidR="001722AC" w:rsidRPr="001F765F" w14:paraId="55FE4EF7" w14:textId="77777777">
        <w:trPr>
          <w:trHeight w:val="284"/>
        </w:trPr>
        <w:tc>
          <w:tcPr>
            <w:tcW w:w="0" w:type="auto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noWrap/>
          </w:tcPr>
          <w:p w14:paraId="2AD4F65E" w14:textId="77777777" w:rsidR="001722AC" w:rsidRPr="001722AC" w:rsidRDefault="001722AC" w:rsidP="001722AC">
            <w:pPr>
              <w:numPr>
                <w:ilvl w:val="0"/>
                <w:numId w:val="11"/>
              </w:numPr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FC3EB4" w14:textId="28972DDB" w:rsidR="001722AC" w:rsidRPr="001722AC" w:rsidRDefault="00ED42CA" w:rsidP="00ED42CA">
            <w:pPr>
              <w:textAlignment w:val="top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Босова Л. Л., Босова А. Ю. Информатика. 7 класс. Учебник. /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ШкР</w:t>
            </w:r>
            <w:proofErr w:type="spellEnd"/>
          </w:p>
        </w:tc>
      </w:tr>
      <w:tr w:rsidR="001722AC" w:rsidRPr="00ED42CA" w14:paraId="67BFD18E" w14:textId="77777777">
        <w:trPr>
          <w:trHeight w:val="284"/>
        </w:trPr>
        <w:tc>
          <w:tcPr>
            <w:tcW w:w="0" w:type="auto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noWrap/>
          </w:tcPr>
          <w:p w14:paraId="4A7609A7" w14:textId="77777777" w:rsidR="001722AC" w:rsidRPr="00ED42CA" w:rsidRDefault="001722AC" w:rsidP="001722AC">
            <w:pPr>
              <w:numPr>
                <w:ilvl w:val="0"/>
                <w:numId w:val="11"/>
              </w:numPr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5D1A1F" w14:textId="6484C37F" w:rsidR="001722AC" w:rsidRPr="004C5100" w:rsidRDefault="00ED42CA" w:rsidP="004E3C1B">
            <w:pPr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D4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Высоцкий И. Р., Ященко И. В./под ред. Ященко И. В. Математика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D4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Вероятность и статистика. 7</w:t>
            </w:r>
            <w:r w:rsidR="004E3C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-9 </w:t>
            </w:r>
            <w:proofErr w:type="spellStart"/>
            <w:r w:rsidR="004E3C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</w:t>
            </w:r>
            <w:proofErr w:type="spellEnd"/>
            <w:r w:rsidR="004E3C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Базовый уровень. В двух частях. </w:t>
            </w:r>
            <w:r w:rsidR="004E3C1B" w:rsidRPr="00ED4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Часть 1</w:t>
            </w:r>
            <w:r w:rsidR="004E3C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Учебник. </w:t>
            </w:r>
            <w:r w:rsidR="004E3C1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/</w:t>
            </w:r>
            <w:proofErr w:type="spellStart"/>
            <w:r w:rsidR="004E3C1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ШкР</w:t>
            </w:r>
            <w:proofErr w:type="spellEnd"/>
          </w:p>
        </w:tc>
      </w:tr>
      <w:tr w:rsidR="001722AC" w:rsidRPr="00ED42CA" w14:paraId="55375BBE" w14:textId="77777777">
        <w:trPr>
          <w:trHeight w:val="284"/>
        </w:trPr>
        <w:tc>
          <w:tcPr>
            <w:tcW w:w="0" w:type="auto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noWrap/>
          </w:tcPr>
          <w:p w14:paraId="44D71A90" w14:textId="77777777" w:rsidR="001722AC" w:rsidRPr="004C5100" w:rsidRDefault="001722AC" w:rsidP="001722AC">
            <w:pPr>
              <w:numPr>
                <w:ilvl w:val="0"/>
                <w:numId w:val="11"/>
              </w:numPr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22E852" w14:textId="59ADD1E9" w:rsidR="001722AC" w:rsidRPr="00ED42CA" w:rsidRDefault="004E3C1B" w:rsidP="001722AC">
            <w:pPr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D4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Высоцкий И. Р., Ященко И. В./под ред. Ященко И. В. Математика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D4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Вероятность и статистика. 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-9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Базовый уровень. В двух частях. Часть 2. Учебник.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/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ШкР</w:t>
            </w:r>
            <w:proofErr w:type="spellEnd"/>
          </w:p>
        </w:tc>
      </w:tr>
      <w:tr w:rsidR="001722AC" w:rsidRPr="009A5E40" w14:paraId="4F253A39" w14:textId="77777777">
        <w:trPr>
          <w:trHeight w:val="564"/>
        </w:trPr>
        <w:tc>
          <w:tcPr>
            <w:tcW w:w="0" w:type="auto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noWrap/>
          </w:tcPr>
          <w:p w14:paraId="5E4E99E9" w14:textId="77777777" w:rsidR="001722AC" w:rsidRPr="004E3C1B" w:rsidRDefault="001722AC" w:rsidP="001722AC">
            <w:pPr>
              <w:numPr>
                <w:ilvl w:val="0"/>
                <w:numId w:val="11"/>
              </w:numPr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736CE5" w14:textId="734D51C1" w:rsidR="001722AC" w:rsidRPr="00B06A70" w:rsidRDefault="00B74B2B" w:rsidP="00B74B2B">
            <w:pPr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Баранов М. Т.</w:t>
            </w:r>
            <w:r w:rsidRPr="004C510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Русский язык.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7</w:t>
            </w:r>
            <w:r w:rsidRPr="004C510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класс.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В двух частях. Часть 1.</w:t>
            </w:r>
            <w:r w:rsidRPr="004C510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Учебник. /</w:t>
            </w:r>
            <w:proofErr w:type="spellStart"/>
            <w:r w:rsidRPr="004C510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ШкР</w:t>
            </w:r>
            <w:proofErr w:type="spellEnd"/>
          </w:p>
        </w:tc>
      </w:tr>
      <w:tr w:rsidR="00DC3948" w:rsidRPr="009A5E40" w14:paraId="31BB2581" w14:textId="77777777">
        <w:trPr>
          <w:trHeight w:val="431"/>
        </w:trPr>
        <w:tc>
          <w:tcPr>
            <w:tcW w:w="0" w:type="auto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noWrap/>
          </w:tcPr>
          <w:p w14:paraId="62377CEA" w14:textId="77777777" w:rsidR="00DC3948" w:rsidRPr="00B06A70" w:rsidRDefault="00DC3948" w:rsidP="00DC3948">
            <w:pPr>
              <w:numPr>
                <w:ilvl w:val="0"/>
                <w:numId w:val="11"/>
              </w:numPr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BFFF8B" w14:textId="73E3FE61" w:rsidR="00DC3948" w:rsidRPr="00DC3948" w:rsidRDefault="00B74B2B" w:rsidP="00B74B2B">
            <w:pPr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Баранов М. Т.</w:t>
            </w:r>
            <w:r w:rsidRPr="004C510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Русский язык.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7</w:t>
            </w:r>
            <w:r w:rsidRPr="004C510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класс.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В двух частях. Часть 2.</w:t>
            </w:r>
            <w:r w:rsidRPr="004C510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Учебник. /</w:t>
            </w:r>
            <w:proofErr w:type="spellStart"/>
            <w:r w:rsidRPr="004C510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ШкР</w:t>
            </w:r>
            <w:proofErr w:type="spellEnd"/>
          </w:p>
        </w:tc>
      </w:tr>
      <w:tr w:rsidR="00DC3948" w:rsidRPr="009A5E40" w14:paraId="2EDFBBAA" w14:textId="77777777">
        <w:trPr>
          <w:trHeight w:val="564"/>
        </w:trPr>
        <w:tc>
          <w:tcPr>
            <w:tcW w:w="0" w:type="auto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noWrap/>
          </w:tcPr>
          <w:p w14:paraId="739A8D91" w14:textId="77777777" w:rsidR="00DC3948" w:rsidRPr="00DC3948" w:rsidRDefault="00DC3948" w:rsidP="00DC3948">
            <w:pPr>
              <w:numPr>
                <w:ilvl w:val="0"/>
                <w:numId w:val="11"/>
              </w:numPr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35ED5D" w14:textId="35D05F8A" w:rsidR="00DC3948" w:rsidRPr="00DC3948" w:rsidRDefault="00B74B2B" w:rsidP="00B74B2B">
            <w:pPr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Бондаренко М. А. </w:t>
            </w:r>
            <w:r w:rsidRPr="004C510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Русский язык.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7</w:t>
            </w:r>
            <w:r w:rsidRPr="004C510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класс.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В двух частях. Часть 1.</w:t>
            </w:r>
            <w:r w:rsidRPr="004C510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Рабочая тетрадь</w:t>
            </w:r>
            <w:r w:rsidRPr="004C510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. /</w:t>
            </w:r>
            <w:proofErr w:type="spellStart"/>
            <w:r w:rsidRPr="004C510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ШкР</w:t>
            </w:r>
            <w:proofErr w:type="spellEnd"/>
          </w:p>
        </w:tc>
      </w:tr>
      <w:tr w:rsidR="00DC3948" w:rsidRPr="009A5E40" w14:paraId="4076BF49" w14:textId="77777777">
        <w:trPr>
          <w:trHeight w:val="564"/>
        </w:trPr>
        <w:tc>
          <w:tcPr>
            <w:tcW w:w="0" w:type="auto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noWrap/>
          </w:tcPr>
          <w:p w14:paraId="582F290C" w14:textId="77777777" w:rsidR="00DC3948" w:rsidRPr="00DC3948" w:rsidRDefault="00DC3948" w:rsidP="00DC3948">
            <w:pPr>
              <w:numPr>
                <w:ilvl w:val="0"/>
                <w:numId w:val="11"/>
              </w:numPr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46855B" w14:textId="1597F918" w:rsidR="00DC3948" w:rsidRPr="00E93D84" w:rsidRDefault="00B74B2B" w:rsidP="00DC3948">
            <w:pPr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Бондаренко М. А. </w:t>
            </w:r>
            <w:r w:rsidRPr="004C510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Русский язык.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7</w:t>
            </w:r>
            <w:r w:rsidRPr="004C510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класс.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В двух частях. Часть 2.</w:t>
            </w:r>
            <w:r w:rsidRPr="004C510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Рабочая тетрадь</w:t>
            </w:r>
            <w:r w:rsidRPr="004C510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. /</w:t>
            </w:r>
            <w:proofErr w:type="spellStart"/>
            <w:r w:rsidRPr="004C510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ШкР</w:t>
            </w:r>
            <w:proofErr w:type="spellEnd"/>
          </w:p>
        </w:tc>
      </w:tr>
      <w:tr w:rsidR="00DC3948" w:rsidRPr="00B74B2B" w14:paraId="62CBD98D" w14:textId="77777777">
        <w:trPr>
          <w:trHeight w:val="284"/>
        </w:trPr>
        <w:tc>
          <w:tcPr>
            <w:tcW w:w="0" w:type="auto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noWrap/>
          </w:tcPr>
          <w:p w14:paraId="26953B72" w14:textId="77777777" w:rsidR="00DC3948" w:rsidRPr="00E93D84" w:rsidRDefault="00DC3948" w:rsidP="00DC3948">
            <w:pPr>
              <w:numPr>
                <w:ilvl w:val="0"/>
                <w:numId w:val="11"/>
              </w:numPr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165BC8" w14:textId="79DF71F3" w:rsidR="00DC3948" w:rsidRPr="00E93D84" w:rsidRDefault="00B74B2B" w:rsidP="00DC3948">
            <w:pPr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Коровина В. Я., Журавлев В. П. </w:t>
            </w:r>
            <w:r w:rsidRPr="004C510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Литератур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а</w:t>
            </w:r>
            <w:r w:rsidRPr="004C510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.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7</w:t>
            </w:r>
            <w:r w:rsidRPr="004C510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класс. В двух частях. </w:t>
            </w:r>
            <w:r w:rsidRPr="00071D0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Часть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1</w:t>
            </w:r>
            <w:r w:rsidRPr="00071D0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. </w:t>
            </w:r>
            <w:r w:rsidRPr="00ED42C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Учебник. /</w:t>
            </w:r>
            <w:proofErr w:type="spellStart"/>
            <w:r w:rsidRPr="00ED42C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ШкР</w:t>
            </w:r>
            <w:proofErr w:type="spellEnd"/>
          </w:p>
        </w:tc>
      </w:tr>
      <w:tr w:rsidR="00DC3948" w:rsidRPr="00B74B2B" w14:paraId="7E67A595" w14:textId="77777777">
        <w:trPr>
          <w:trHeight w:val="284"/>
        </w:trPr>
        <w:tc>
          <w:tcPr>
            <w:tcW w:w="0" w:type="auto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noWrap/>
          </w:tcPr>
          <w:p w14:paraId="4165E484" w14:textId="77777777" w:rsidR="00DC3948" w:rsidRPr="00E93D84" w:rsidRDefault="00DC3948" w:rsidP="00DC3948">
            <w:pPr>
              <w:numPr>
                <w:ilvl w:val="0"/>
                <w:numId w:val="11"/>
              </w:numPr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FC842D" w14:textId="7D66008E" w:rsidR="00DC3948" w:rsidRPr="00FC6422" w:rsidRDefault="00B74B2B" w:rsidP="003B3E32">
            <w:pPr>
              <w:tabs>
                <w:tab w:val="right" w:pos="8321"/>
              </w:tabs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Коровина В. Я., Журавлев В. П. </w:t>
            </w:r>
            <w:r w:rsidRPr="004C510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Литератур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а</w:t>
            </w:r>
            <w:r w:rsidRPr="004C510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.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7</w:t>
            </w:r>
            <w:r w:rsidRPr="004C510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класс. В двух частях. </w:t>
            </w:r>
            <w:r w:rsidRPr="00071D0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Часть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2</w:t>
            </w:r>
            <w:r w:rsidRPr="00071D0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. </w:t>
            </w:r>
            <w:r w:rsidRPr="00ED42C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Учебник. /</w:t>
            </w:r>
            <w:proofErr w:type="spellStart"/>
            <w:r w:rsidRPr="00ED42C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ШкР</w:t>
            </w:r>
            <w:proofErr w:type="spellEnd"/>
            <w:r w:rsidR="003B3E3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ab/>
              <w:t xml:space="preserve"> </w:t>
            </w:r>
          </w:p>
        </w:tc>
      </w:tr>
      <w:tr w:rsidR="0059013A" w:rsidRPr="001F765F" w14:paraId="3C63A240" w14:textId="77777777">
        <w:trPr>
          <w:trHeight w:val="289"/>
        </w:trPr>
        <w:tc>
          <w:tcPr>
            <w:tcW w:w="0" w:type="auto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noWrap/>
          </w:tcPr>
          <w:p w14:paraId="21CE267E" w14:textId="77777777" w:rsidR="0059013A" w:rsidRPr="004C5100" w:rsidRDefault="0059013A" w:rsidP="0059013A">
            <w:pPr>
              <w:numPr>
                <w:ilvl w:val="0"/>
                <w:numId w:val="11"/>
              </w:numPr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A761E6" w14:textId="2EA5FCE1" w:rsidR="0059013A" w:rsidRDefault="003512C4" w:rsidP="003512C4">
            <w:pPr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3E3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Пасечник В. В., </w:t>
            </w:r>
            <w:proofErr w:type="spellStart"/>
            <w:r w:rsidRPr="003B3E3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Суматохин</w:t>
            </w:r>
            <w:proofErr w:type="spellEnd"/>
            <w:r w:rsidRPr="003B3E3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С. В., </w:t>
            </w:r>
            <w:proofErr w:type="spellStart"/>
            <w:r w:rsidRPr="003B3E3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Гапонюк</w:t>
            </w:r>
            <w:proofErr w:type="spellEnd"/>
            <w:r w:rsidRPr="003B3E3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З. Г., Швецов Г. Г. /под ред. Пасечника В. В. Биология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.</w:t>
            </w:r>
            <w:r w:rsidRPr="003B3E3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7</w:t>
            </w:r>
            <w:r w:rsidRPr="003B3E3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кл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асс</w:t>
            </w:r>
            <w:r w:rsidRPr="003B3E3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. Базовый уровень. Учебник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. </w:t>
            </w:r>
            <w:r w:rsidRPr="00DC394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/</w:t>
            </w:r>
            <w:proofErr w:type="spellStart"/>
            <w:r w:rsidRPr="00DC394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ШкР</w:t>
            </w:r>
            <w:proofErr w:type="spellEnd"/>
          </w:p>
        </w:tc>
      </w:tr>
      <w:tr w:rsidR="0059013A" w:rsidRPr="00E057EB" w14:paraId="40C12A18" w14:textId="77777777">
        <w:trPr>
          <w:trHeight w:val="289"/>
        </w:trPr>
        <w:tc>
          <w:tcPr>
            <w:tcW w:w="0" w:type="auto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noWrap/>
          </w:tcPr>
          <w:p w14:paraId="14E6A7E5" w14:textId="77777777" w:rsidR="0059013A" w:rsidRPr="004C5100" w:rsidRDefault="0059013A" w:rsidP="0059013A">
            <w:pPr>
              <w:numPr>
                <w:ilvl w:val="0"/>
                <w:numId w:val="11"/>
              </w:numPr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C3AC98" w14:textId="57D13076" w:rsidR="0059013A" w:rsidRDefault="003512C4" w:rsidP="00E95179">
            <w:pPr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3E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Пасечник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 В.</w:t>
            </w:r>
            <w:r w:rsidRPr="003B3E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Биология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3B3E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3B3E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асс</w:t>
            </w:r>
            <w:r w:rsidRPr="003B3E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Рабочая тетрадь </w:t>
            </w:r>
            <w:r w:rsidR="00E9517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(Линия жизни)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394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/</w:t>
            </w:r>
            <w:proofErr w:type="spellStart"/>
            <w:r w:rsidRPr="00DC394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ШкР</w:t>
            </w:r>
            <w:proofErr w:type="spellEnd"/>
          </w:p>
        </w:tc>
      </w:tr>
      <w:tr w:rsidR="0059013A" w:rsidRPr="000D201B" w14:paraId="206DE6DE" w14:textId="77777777">
        <w:trPr>
          <w:trHeight w:val="289"/>
        </w:trPr>
        <w:tc>
          <w:tcPr>
            <w:tcW w:w="0" w:type="auto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noWrap/>
          </w:tcPr>
          <w:p w14:paraId="5305D005" w14:textId="77777777" w:rsidR="0059013A" w:rsidRPr="004C5100" w:rsidRDefault="0059013A" w:rsidP="0059013A">
            <w:pPr>
              <w:numPr>
                <w:ilvl w:val="0"/>
                <w:numId w:val="11"/>
              </w:numPr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0A3A5E" w14:textId="55DCA8D4" w:rsidR="0059013A" w:rsidRDefault="003512C4" w:rsidP="003512C4">
            <w:pPr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3E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Алексеев А. И., Николина В.В., Липкина Е. К. и др. География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3B3E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7 класс. Учебник. </w:t>
            </w:r>
            <w:r w:rsidRPr="00DC394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/</w:t>
            </w:r>
            <w:proofErr w:type="spellStart"/>
            <w:r w:rsidRPr="00DC394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ШкР</w:t>
            </w:r>
            <w:proofErr w:type="spellEnd"/>
          </w:p>
        </w:tc>
      </w:tr>
      <w:tr w:rsidR="00E95179" w:rsidRPr="00610564" w14:paraId="1F7708A3" w14:textId="77777777">
        <w:trPr>
          <w:trHeight w:val="289"/>
        </w:trPr>
        <w:tc>
          <w:tcPr>
            <w:tcW w:w="0" w:type="auto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noWrap/>
          </w:tcPr>
          <w:p w14:paraId="431674DE" w14:textId="77777777" w:rsidR="00E95179" w:rsidRPr="004C5100" w:rsidRDefault="00E95179" w:rsidP="0059013A">
            <w:pPr>
              <w:numPr>
                <w:ilvl w:val="0"/>
                <w:numId w:val="11"/>
              </w:numPr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8E4196" w14:textId="1B64581E" w:rsidR="00E95179" w:rsidRPr="00E95179" w:rsidRDefault="00E95179" w:rsidP="003512C4">
            <w:pPr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Мединский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В.Р.,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Торкунов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А.В. История 7 класс. История России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</w:t>
            </w:r>
            <w:r w:rsidRPr="00E9517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вв. Учебник.</w:t>
            </w:r>
          </w:p>
        </w:tc>
      </w:tr>
      <w:tr w:rsidR="00E95179" w:rsidRPr="00610564" w14:paraId="5A312F44" w14:textId="77777777">
        <w:trPr>
          <w:trHeight w:val="289"/>
        </w:trPr>
        <w:tc>
          <w:tcPr>
            <w:tcW w:w="0" w:type="auto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noWrap/>
          </w:tcPr>
          <w:p w14:paraId="50C0669A" w14:textId="77777777" w:rsidR="00E95179" w:rsidRPr="004C5100" w:rsidRDefault="00E95179" w:rsidP="0059013A">
            <w:pPr>
              <w:numPr>
                <w:ilvl w:val="0"/>
                <w:numId w:val="11"/>
              </w:numPr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2D054E" w14:textId="77884D5A" w:rsidR="00E95179" w:rsidRPr="00E95179" w:rsidRDefault="00E95179" w:rsidP="003512C4">
            <w:pPr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Мединский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В.Р.,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Чубарьян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А.О. История 7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Всеобщая история. История Нового времени. Конец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</w:t>
            </w:r>
            <w:r w:rsidRPr="00E9517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 Учебник.</w:t>
            </w:r>
          </w:p>
        </w:tc>
      </w:tr>
      <w:tr w:rsidR="00ED42CA" w:rsidRPr="00E95179" w14:paraId="2125CC3D" w14:textId="77777777">
        <w:trPr>
          <w:trHeight w:val="289"/>
        </w:trPr>
        <w:tc>
          <w:tcPr>
            <w:tcW w:w="0" w:type="auto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noWrap/>
          </w:tcPr>
          <w:p w14:paraId="5E184B00" w14:textId="77777777" w:rsidR="00ED42CA" w:rsidRPr="004C5100" w:rsidRDefault="00ED42CA" w:rsidP="0059013A">
            <w:pPr>
              <w:numPr>
                <w:ilvl w:val="0"/>
                <w:numId w:val="11"/>
              </w:numPr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0237DB" w14:textId="71494CA4" w:rsidR="00ED42CA" w:rsidRDefault="003512C4" w:rsidP="00B67E52">
            <w:pPr>
              <w:textAlignment w:val="top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Перышкин И. М., Иванов А. И. Физика. 7 класс. Учебник. /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ШкР</w:t>
            </w:r>
            <w:proofErr w:type="spellEnd"/>
          </w:p>
        </w:tc>
      </w:tr>
      <w:tr w:rsidR="00B74B2B" w:rsidRPr="00B74B2B" w14:paraId="5ECD908D" w14:textId="77777777">
        <w:trPr>
          <w:trHeight w:val="289"/>
        </w:trPr>
        <w:tc>
          <w:tcPr>
            <w:tcW w:w="0" w:type="auto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noWrap/>
          </w:tcPr>
          <w:p w14:paraId="306020A5" w14:textId="77777777" w:rsidR="00B74B2B" w:rsidRPr="004C5100" w:rsidRDefault="00B74B2B" w:rsidP="0059013A">
            <w:pPr>
              <w:numPr>
                <w:ilvl w:val="0"/>
                <w:numId w:val="11"/>
              </w:numPr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D1343A" w14:textId="10550D5D" w:rsidR="00B74B2B" w:rsidRDefault="003512C4" w:rsidP="00B67E52">
            <w:pPr>
              <w:textAlignment w:val="top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Марон А. Е., Марон Е. А. Сборник вопросов и задач по физике (к учебнику Перышкина). 7 класс /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ШкР</w:t>
            </w:r>
            <w:proofErr w:type="spellEnd"/>
          </w:p>
        </w:tc>
      </w:tr>
      <w:tr w:rsidR="00B74B2B" w:rsidRPr="00E057EB" w14:paraId="02C2F51E" w14:textId="77777777">
        <w:trPr>
          <w:trHeight w:val="289"/>
        </w:trPr>
        <w:tc>
          <w:tcPr>
            <w:tcW w:w="0" w:type="auto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noWrap/>
          </w:tcPr>
          <w:p w14:paraId="5A6B9D1A" w14:textId="77777777" w:rsidR="00B74B2B" w:rsidRPr="004C5100" w:rsidRDefault="00B74B2B" w:rsidP="0059013A">
            <w:pPr>
              <w:numPr>
                <w:ilvl w:val="0"/>
                <w:numId w:val="11"/>
              </w:numPr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76D47F" w14:textId="3B276C52" w:rsidR="00B74B2B" w:rsidRDefault="003512C4" w:rsidP="00610564">
            <w:pPr>
              <w:textAlignment w:val="top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Баранова К. М., Дули Д., Копылова В. В. Английский язык. 7 класс. </w:t>
            </w:r>
            <w:r w:rsidR="006105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глубленный уровень. Учебник. </w:t>
            </w:r>
            <w:r w:rsidRPr="004C510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/</w:t>
            </w:r>
            <w:proofErr w:type="spellStart"/>
            <w:r w:rsidRPr="004C510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ШкР</w:t>
            </w:r>
            <w:proofErr w:type="spellEnd"/>
          </w:p>
        </w:tc>
      </w:tr>
      <w:tr w:rsidR="00B74B2B" w:rsidRPr="00E057EB" w14:paraId="00D9A342" w14:textId="77777777">
        <w:trPr>
          <w:trHeight w:val="289"/>
        </w:trPr>
        <w:tc>
          <w:tcPr>
            <w:tcW w:w="0" w:type="auto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noWrap/>
          </w:tcPr>
          <w:p w14:paraId="04705AB7" w14:textId="77777777" w:rsidR="00B74B2B" w:rsidRPr="004C5100" w:rsidRDefault="00B74B2B" w:rsidP="0059013A">
            <w:pPr>
              <w:numPr>
                <w:ilvl w:val="0"/>
                <w:numId w:val="11"/>
              </w:numPr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54CA16" w14:textId="56689A72" w:rsidR="00B74B2B" w:rsidRDefault="003512C4" w:rsidP="00B67E52">
            <w:pPr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Баранова К. М., Дули Д., Копылова В. В. Английский язык. 7 класс. Звездный английский. Рабочая тетрадь. </w:t>
            </w:r>
            <w:r w:rsidRPr="004C510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/</w:t>
            </w:r>
            <w:proofErr w:type="spellStart"/>
            <w:r w:rsidRPr="004C510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ШкР</w:t>
            </w:r>
            <w:proofErr w:type="spellEnd"/>
          </w:p>
        </w:tc>
      </w:tr>
      <w:tr w:rsidR="00610564" w:rsidRPr="00E057EB" w14:paraId="59E68155" w14:textId="77777777">
        <w:trPr>
          <w:trHeight w:val="289"/>
        </w:trPr>
        <w:tc>
          <w:tcPr>
            <w:tcW w:w="0" w:type="auto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noWrap/>
          </w:tcPr>
          <w:p w14:paraId="310EC1B7" w14:textId="77777777" w:rsidR="00610564" w:rsidRPr="004C5100" w:rsidRDefault="00610564" w:rsidP="0059013A">
            <w:pPr>
              <w:numPr>
                <w:ilvl w:val="0"/>
                <w:numId w:val="11"/>
              </w:numPr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2A5AB5" w14:textId="20110361" w:rsidR="00610564" w:rsidRDefault="00610564" w:rsidP="00610564">
            <w:pPr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Баранова К. М. Английский язык. 7 класс. Звездный английский. Сборник грамматических упражнений (Смирнов). </w:t>
            </w:r>
            <w:r w:rsidRPr="004C510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/</w:t>
            </w:r>
            <w:proofErr w:type="spellStart"/>
            <w:r w:rsidRPr="004C510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ШкР</w:t>
            </w:r>
            <w:proofErr w:type="spellEnd"/>
          </w:p>
        </w:tc>
      </w:tr>
    </w:tbl>
    <w:p w14:paraId="4017498B" w14:textId="77777777" w:rsidR="004B0129" w:rsidRDefault="004B0129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sectPr w:rsidR="004B0129" w:rsidSect="00F1617F">
      <w:pgSz w:w="11906" w:h="16838"/>
      <w:pgMar w:top="709" w:right="850" w:bottom="850" w:left="1417" w:header="720" w:footer="720" w:gutter="0"/>
      <w:cols w:space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DA5B4642"/>
    <w:multiLevelType w:val="singleLevel"/>
    <w:tmpl w:val="DA5B4642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 w15:restartNumberingAfterBreak="0">
    <w:nsid w:val="FFFFFF7C"/>
    <w:multiLevelType w:val="singleLevel"/>
    <w:tmpl w:val="FFFFFF7C"/>
    <w:lvl w:ilvl="0">
      <w:start w:val="1"/>
      <w:numFmt w:val="decimal"/>
      <w:pStyle w:val="5"/>
      <w:lvlText w:val="%1."/>
      <w:lvlJc w:val="left"/>
      <w:pPr>
        <w:tabs>
          <w:tab w:val="left" w:pos="2040"/>
        </w:tabs>
        <w:ind w:left="2040" w:hanging="360"/>
      </w:pPr>
    </w:lvl>
  </w:abstractNum>
  <w:abstractNum w:abstractNumId="2" w15:restartNumberingAfterBreak="0">
    <w:nsid w:val="FFFFFF7D"/>
    <w:multiLevelType w:val="singleLevel"/>
    <w:tmpl w:val="FFFFFF7D"/>
    <w:lvl w:ilvl="0">
      <w:start w:val="1"/>
      <w:numFmt w:val="decimal"/>
      <w:pStyle w:val="4"/>
      <w:lvlText w:val="%1."/>
      <w:lvlJc w:val="left"/>
      <w:pPr>
        <w:tabs>
          <w:tab w:val="left" w:pos="1620"/>
        </w:tabs>
        <w:ind w:left="1620" w:hanging="360"/>
      </w:pPr>
    </w:lvl>
  </w:abstractNum>
  <w:abstractNum w:abstractNumId="3" w15:restartNumberingAfterBreak="0">
    <w:nsid w:val="FFFFFF7E"/>
    <w:multiLevelType w:val="singleLevel"/>
    <w:tmpl w:val="FFFFFF7E"/>
    <w:lvl w:ilvl="0">
      <w:start w:val="1"/>
      <w:numFmt w:val="decimal"/>
      <w:pStyle w:val="3"/>
      <w:lvlText w:val="%1."/>
      <w:lvlJc w:val="left"/>
      <w:pPr>
        <w:tabs>
          <w:tab w:val="left" w:pos="1200"/>
        </w:tabs>
        <w:ind w:left="1200" w:hanging="360"/>
      </w:pPr>
    </w:lvl>
  </w:abstractNum>
  <w:abstractNum w:abstractNumId="4" w15:restartNumberingAfterBreak="0">
    <w:nsid w:val="FFFFFF7F"/>
    <w:multiLevelType w:val="singleLevel"/>
    <w:tmpl w:val="FFFFFF7F"/>
    <w:lvl w:ilvl="0">
      <w:start w:val="1"/>
      <w:numFmt w:val="decimal"/>
      <w:pStyle w:val="2"/>
      <w:lvlText w:val="%1."/>
      <w:lvlJc w:val="left"/>
      <w:pPr>
        <w:tabs>
          <w:tab w:val="left" w:pos="780"/>
        </w:tabs>
        <w:ind w:left="780" w:hanging="360"/>
      </w:pPr>
    </w:lvl>
  </w:abstractNum>
  <w:abstractNum w:abstractNumId="5" w15:restartNumberingAfterBreak="0">
    <w:nsid w:val="FFFFFF80"/>
    <w:multiLevelType w:val="singleLevel"/>
    <w:tmpl w:val="FFFFFF80"/>
    <w:lvl w:ilvl="0">
      <w:start w:val="1"/>
      <w:numFmt w:val="bullet"/>
      <w:pStyle w:val="50"/>
      <w:lvlText w:val=""/>
      <w:lvlJc w:val="left"/>
      <w:pPr>
        <w:tabs>
          <w:tab w:val="left" w:pos="2040"/>
        </w:tabs>
        <w:ind w:left="2040" w:hanging="360"/>
      </w:pPr>
      <w:rPr>
        <w:rFonts w:ascii="Wingdings" w:hAnsi="Wingdings" w:hint="default"/>
      </w:rPr>
    </w:lvl>
  </w:abstractNum>
  <w:abstractNum w:abstractNumId="6" w15:restartNumberingAfterBreak="0">
    <w:nsid w:val="FFFFFF81"/>
    <w:multiLevelType w:val="singleLevel"/>
    <w:tmpl w:val="FFFFFF81"/>
    <w:lvl w:ilvl="0">
      <w:start w:val="1"/>
      <w:numFmt w:val="bullet"/>
      <w:pStyle w:val="40"/>
      <w:lvlText w:val=""/>
      <w:lvlJc w:val="left"/>
      <w:pPr>
        <w:tabs>
          <w:tab w:val="left" w:pos="1620"/>
        </w:tabs>
        <w:ind w:left="1620" w:hanging="360"/>
      </w:pPr>
      <w:rPr>
        <w:rFonts w:ascii="Wingdings" w:hAnsi="Wingdings" w:hint="default"/>
      </w:rPr>
    </w:lvl>
  </w:abstractNum>
  <w:abstractNum w:abstractNumId="7" w15:restartNumberingAfterBreak="0">
    <w:nsid w:val="FFFFFF82"/>
    <w:multiLevelType w:val="singleLevel"/>
    <w:tmpl w:val="FFFFFF82"/>
    <w:lvl w:ilvl="0">
      <w:start w:val="1"/>
      <w:numFmt w:val="bullet"/>
      <w:pStyle w:val="30"/>
      <w:lvlText w:val=""/>
      <w:lvlJc w:val="left"/>
      <w:pPr>
        <w:tabs>
          <w:tab w:val="left" w:pos="1200"/>
        </w:tabs>
        <w:ind w:left="1200" w:hanging="360"/>
      </w:pPr>
      <w:rPr>
        <w:rFonts w:ascii="Wingdings" w:hAnsi="Wingdings" w:hint="default"/>
      </w:rPr>
    </w:lvl>
  </w:abstractNum>
  <w:abstractNum w:abstractNumId="8" w15:restartNumberingAfterBreak="0">
    <w:nsid w:val="FFFFFF83"/>
    <w:multiLevelType w:val="singleLevel"/>
    <w:tmpl w:val="FFFFFF83"/>
    <w:lvl w:ilvl="0">
      <w:start w:val="1"/>
      <w:numFmt w:val="bullet"/>
      <w:pStyle w:val="20"/>
      <w:lvlText w:val=""/>
      <w:lvlJc w:val="left"/>
      <w:pPr>
        <w:tabs>
          <w:tab w:val="left" w:pos="780"/>
        </w:tabs>
        <w:ind w:left="780" w:hanging="360"/>
      </w:pPr>
      <w:rPr>
        <w:rFonts w:ascii="Wingdings" w:hAnsi="Wingdings" w:hint="default"/>
      </w:rPr>
    </w:lvl>
  </w:abstractNum>
  <w:abstractNum w:abstractNumId="9" w15:restartNumberingAfterBreak="0">
    <w:nsid w:val="FFFFFF88"/>
    <w:multiLevelType w:val="singleLevel"/>
    <w:tmpl w:val="FFFFFF88"/>
    <w:lvl w:ilvl="0">
      <w:start w:val="1"/>
      <w:numFmt w:val="decimal"/>
      <w:pStyle w:val="a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FFFFFF89"/>
    <w:lvl w:ilvl="0">
      <w:start w:val="1"/>
      <w:numFmt w:val="bullet"/>
      <w:pStyle w:val="a0"/>
      <w:lvlText w:val=""/>
      <w:lvlJc w:val="left"/>
      <w:pPr>
        <w:tabs>
          <w:tab w:val="left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6"/>
  </w:num>
  <w:num w:numId="6">
    <w:abstractNumId w:val="10"/>
  </w:num>
  <w:num w:numId="7">
    <w:abstractNumId w:val="8"/>
  </w:num>
  <w:num w:numId="8">
    <w:abstractNumId w:val="7"/>
  </w:num>
  <w:num w:numId="9">
    <w:abstractNumId w:val="9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05C"/>
    <w:rsid w:val="00010F43"/>
    <w:rsid w:val="00050A31"/>
    <w:rsid w:val="000657E6"/>
    <w:rsid w:val="000716D2"/>
    <w:rsid w:val="00071AAB"/>
    <w:rsid w:val="00071D0A"/>
    <w:rsid w:val="00082D67"/>
    <w:rsid w:val="000A2289"/>
    <w:rsid w:val="000A4F11"/>
    <w:rsid w:val="000B76C4"/>
    <w:rsid w:val="000C5610"/>
    <w:rsid w:val="000D201B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22AC"/>
    <w:rsid w:val="001743F4"/>
    <w:rsid w:val="00187C33"/>
    <w:rsid w:val="001936B7"/>
    <w:rsid w:val="00196AB1"/>
    <w:rsid w:val="001F765F"/>
    <w:rsid w:val="00201333"/>
    <w:rsid w:val="00210FA7"/>
    <w:rsid w:val="00216417"/>
    <w:rsid w:val="0026631D"/>
    <w:rsid w:val="0029169E"/>
    <w:rsid w:val="002A43AB"/>
    <w:rsid w:val="002A6F5A"/>
    <w:rsid w:val="002B7F6D"/>
    <w:rsid w:val="002C2F53"/>
    <w:rsid w:val="003110B5"/>
    <w:rsid w:val="003111D5"/>
    <w:rsid w:val="0033518C"/>
    <w:rsid w:val="003437C2"/>
    <w:rsid w:val="003512C4"/>
    <w:rsid w:val="00377186"/>
    <w:rsid w:val="00381FA2"/>
    <w:rsid w:val="003A1C03"/>
    <w:rsid w:val="003B3E32"/>
    <w:rsid w:val="00414627"/>
    <w:rsid w:val="00425D63"/>
    <w:rsid w:val="0043134E"/>
    <w:rsid w:val="0044121E"/>
    <w:rsid w:val="00455EC6"/>
    <w:rsid w:val="004643D8"/>
    <w:rsid w:val="00471C11"/>
    <w:rsid w:val="00494057"/>
    <w:rsid w:val="00497C24"/>
    <w:rsid w:val="004B0129"/>
    <w:rsid w:val="004C5100"/>
    <w:rsid w:val="004C7BA5"/>
    <w:rsid w:val="004E3C1B"/>
    <w:rsid w:val="004E7628"/>
    <w:rsid w:val="004F48F2"/>
    <w:rsid w:val="005149B1"/>
    <w:rsid w:val="005647F2"/>
    <w:rsid w:val="005662D1"/>
    <w:rsid w:val="00573A09"/>
    <w:rsid w:val="0059013A"/>
    <w:rsid w:val="005A4526"/>
    <w:rsid w:val="005C1B16"/>
    <w:rsid w:val="005C4451"/>
    <w:rsid w:val="005E0AA8"/>
    <w:rsid w:val="005E53D0"/>
    <w:rsid w:val="006002EB"/>
    <w:rsid w:val="00610564"/>
    <w:rsid w:val="006128EF"/>
    <w:rsid w:val="006264B4"/>
    <w:rsid w:val="00643033"/>
    <w:rsid w:val="00644CC3"/>
    <w:rsid w:val="00661468"/>
    <w:rsid w:val="00663836"/>
    <w:rsid w:val="006649F0"/>
    <w:rsid w:val="006712FB"/>
    <w:rsid w:val="0067245D"/>
    <w:rsid w:val="0068470E"/>
    <w:rsid w:val="0068507E"/>
    <w:rsid w:val="00695DCD"/>
    <w:rsid w:val="006A05CC"/>
    <w:rsid w:val="006A35A7"/>
    <w:rsid w:val="006C74F7"/>
    <w:rsid w:val="006E2DC8"/>
    <w:rsid w:val="007133DE"/>
    <w:rsid w:val="007152D7"/>
    <w:rsid w:val="00746C14"/>
    <w:rsid w:val="007B5182"/>
    <w:rsid w:val="007C2C59"/>
    <w:rsid w:val="00801F23"/>
    <w:rsid w:val="00837632"/>
    <w:rsid w:val="0084190C"/>
    <w:rsid w:val="0085640F"/>
    <w:rsid w:val="008567AA"/>
    <w:rsid w:val="00892712"/>
    <w:rsid w:val="008A680A"/>
    <w:rsid w:val="008B0BB0"/>
    <w:rsid w:val="008D2433"/>
    <w:rsid w:val="008E6C4B"/>
    <w:rsid w:val="008F18C0"/>
    <w:rsid w:val="00907648"/>
    <w:rsid w:val="00907932"/>
    <w:rsid w:val="00930FDE"/>
    <w:rsid w:val="00981F3D"/>
    <w:rsid w:val="00984C93"/>
    <w:rsid w:val="00987CE1"/>
    <w:rsid w:val="0099405C"/>
    <w:rsid w:val="009A5E40"/>
    <w:rsid w:val="009C600F"/>
    <w:rsid w:val="009D3723"/>
    <w:rsid w:val="009E04F2"/>
    <w:rsid w:val="00A03B7B"/>
    <w:rsid w:val="00A200C9"/>
    <w:rsid w:val="00A250D5"/>
    <w:rsid w:val="00A32F56"/>
    <w:rsid w:val="00A36028"/>
    <w:rsid w:val="00A37A78"/>
    <w:rsid w:val="00A91424"/>
    <w:rsid w:val="00AA2C77"/>
    <w:rsid w:val="00AC3FB9"/>
    <w:rsid w:val="00AC702A"/>
    <w:rsid w:val="00AD226F"/>
    <w:rsid w:val="00B06A70"/>
    <w:rsid w:val="00B13A52"/>
    <w:rsid w:val="00B224CB"/>
    <w:rsid w:val="00B24CF4"/>
    <w:rsid w:val="00B26993"/>
    <w:rsid w:val="00B42EB3"/>
    <w:rsid w:val="00B4570C"/>
    <w:rsid w:val="00B5208C"/>
    <w:rsid w:val="00B52B7B"/>
    <w:rsid w:val="00B67E52"/>
    <w:rsid w:val="00B74876"/>
    <w:rsid w:val="00B74B2B"/>
    <w:rsid w:val="00BA58B5"/>
    <w:rsid w:val="00BB7C2B"/>
    <w:rsid w:val="00BC1664"/>
    <w:rsid w:val="00BC2546"/>
    <w:rsid w:val="00C05085"/>
    <w:rsid w:val="00C1593D"/>
    <w:rsid w:val="00C56C7E"/>
    <w:rsid w:val="00C7335B"/>
    <w:rsid w:val="00C776A4"/>
    <w:rsid w:val="00CA2C6C"/>
    <w:rsid w:val="00CC0600"/>
    <w:rsid w:val="00CC78AC"/>
    <w:rsid w:val="00CD5C4A"/>
    <w:rsid w:val="00CF7953"/>
    <w:rsid w:val="00D07232"/>
    <w:rsid w:val="00D10245"/>
    <w:rsid w:val="00D11E83"/>
    <w:rsid w:val="00D21BDD"/>
    <w:rsid w:val="00D35827"/>
    <w:rsid w:val="00D37AAE"/>
    <w:rsid w:val="00D65F07"/>
    <w:rsid w:val="00D92BB7"/>
    <w:rsid w:val="00DC3948"/>
    <w:rsid w:val="00DC76D2"/>
    <w:rsid w:val="00DD30ED"/>
    <w:rsid w:val="00DE7C9D"/>
    <w:rsid w:val="00E057EB"/>
    <w:rsid w:val="00E64C21"/>
    <w:rsid w:val="00E668A0"/>
    <w:rsid w:val="00E77A1D"/>
    <w:rsid w:val="00E93D84"/>
    <w:rsid w:val="00E95179"/>
    <w:rsid w:val="00EC24C6"/>
    <w:rsid w:val="00ED42CA"/>
    <w:rsid w:val="00EF2933"/>
    <w:rsid w:val="00F05146"/>
    <w:rsid w:val="00F1115D"/>
    <w:rsid w:val="00F1617F"/>
    <w:rsid w:val="00F3513C"/>
    <w:rsid w:val="00F465C5"/>
    <w:rsid w:val="00F5180D"/>
    <w:rsid w:val="00F51B21"/>
    <w:rsid w:val="00F51D87"/>
    <w:rsid w:val="00F8455C"/>
    <w:rsid w:val="00FC6422"/>
    <w:rsid w:val="17585A1E"/>
    <w:rsid w:val="1D9567C0"/>
    <w:rsid w:val="1FE929B1"/>
    <w:rsid w:val="25CE0317"/>
    <w:rsid w:val="26A25F52"/>
    <w:rsid w:val="288C0378"/>
    <w:rsid w:val="3D2E204C"/>
    <w:rsid w:val="3DD8167A"/>
    <w:rsid w:val="5C315BFD"/>
    <w:rsid w:val="64D476C8"/>
    <w:rsid w:val="74CF4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68FDAA"/>
  <w15:docId w15:val="{8E0A6F2E-9552-4316-B349-642404B4E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qFormat="1"/>
    <w:lsdException w:name="index 2" w:qFormat="1"/>
    <w:lsdException w:name="index 3" w:qFormat="1"/>
    <w:lsdException w:name="index 4" w:qFormat="1"/>
    <w:lsdException w:name="index 5" w:qFormat="1"/>
    <w:lsdException w:name="index 6" w:qFormat="1"/>
    <w:lsdException w:name="index 7" w:qFormat="1"/>
    <w:lsdException w:name="index 8" w:qFormat="1"/>
    <w:lsdException w:name="index 9" w:qFormat="1"/>
    <w:lsdException w:name="toc 1" w:qFormat="1"/>
    <w:lsdException w:name="toc 2" w:qFormat="1"/>
    <w:lsdException w:name="toc 3" w:qFormat="1"/>
    <w:lsdException w:name="toc 4" w:qFormat="1"/>
    <w:lsdException w:name="toc 5" w:qFormat="1"/>
    <w:lsdException w:name="toc 6" w:qFormat="1"/>
    <w:lsdException w:name="toc 7" w:qFormat="1"/>
    <w:lsdException w:name="toc 8" w:qFormat="1"/>
    <w:lsdException w:name="toc 9" w:qFormat="1"/>
    <w:lsdException w:name="Normal Indent" w:qFormat="1"/>
    <w:lsdException w:name="footnote text" w:qFormat="1"/>
    <w:lsdException w:name="annotation text" w:qFormat="1"/>
    <w:lsdException w:name="header" w:qFormat="1"/>
    <w:lsdException w:name="footer" w:qFormat="1"/>
    <w:lsdException w:name="index heading" w:qFormat="1"/>
    <w:lsdException w:name="caption" w:semiHidden="1" w:unhideWhenUsed="1" w:qFormat="1"/>
    <w:lsdException w:name="table of figures" w:qFormat="1"/>
    <w:lsdException w:name="envelope address" w:qFormat="1"/>
    <w:lsdException w:name="envelope return" w:qFormat="1"/>
    <w:lsdException w:name="footnote reference" w:qFormat="1"/>
    <w:lsdException w:name="annotation reference" w:qFormat="1"/>
    <w:lsdException w:name="line number" w:qFormat="1"/>
    <w:lsdException w:name="page number" w:qFormat="1"/>
    <w:lsdException w:name="endnote reference" w:qFormat="1"/>
    <w:lsdException w:name="endnote text" w:qFormat="1"/>
    <w:lsdException w:name="table of authorities" w:qFormat="1"/>
    <w:lsdException w:name="macro" w:qFormat="1"/>
    <w:lsdException w:name="toa heading" w:qFormat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qFormat="1"/>
    <w:lsdException w:name="List Bullet 2" w:qFormat="1"/>
    <w:lsdException w:name="List Bullet 3" w:qFormat="1"/>
    <w:lsdException w:name="List Bullet 4" w:qFormat="1"/>
    <w:lsdException w:name="List Bullet 5" w:qFormat="1"/>
    <w:lsdException w:name="List Number 2" w:qFormat="1"/>
    <w:lsdException w:name="List Number 3" w:qFormat="1"/>
    <w:lsdException w:name="List Number 4" w:qFormat="1"/>
    <w:lsdException w:name="List Number 5" w:qFormat="1"/>
    <w:lsdException w:name="Title" w:qFormat="1"/>
    <w:lsdException w:name="Closing" w:qFormat="1"/>
    <w:lsdException w:name="Signature" w:qFormat="1"/>
    <w:lsdException w:name="Default Paragraph Font" w:semiHidden="1" w:qFormat="1"/>
    <w:lsdException w:name="Body Text" w:qFormat="1"/>
    <w:lsdException w:name="Body Text Indent" w:qFormat="1"/>
    <w:lsdException w:name="List Continue" w:qFormat="1"/>
    <w:lsdException w:name="List Continue 2" w:qFormat="1"/>
    <w:lsdException w:name="List Continue 3" w:qFormat="1"/>
    <w:lsdException w:name="List Continue 4" w:qFormat="1"/>
    <w:lsdException w:name="List Continue 5" w:qFormat="1"/>
    <w:lsdException w:name="Message Header" w:qFormat="1"/>
    <w:lsdException w:name="Subtitle" w:qFormat="1"/>
    <w:lsdException w:name="Salutation" w:qFormat="1"/>
    <w:lsdException w:name="Date" w:qFormat="1"/>
    <w:lsdException w:name="Body Text First Indent" w:qFormat="1"/>
    <w:lsdException w:name="Body Text First Indent 2" w:qFormat="1"/>
    <w:lsdException w:name="Note Heading" w:qFormat="1"/>
    <w:lsdException w:name="Body Text 2" w:qFormat="1"/>
    <w:lsdException w:name="Body Text 3" w:qFormat="1"/>
    <w:lsdException w:name="Body Text Indent 2" w:qFormat="1"/>
    <w:lsdException w:name="Body Text Indent 3" w:qFormat="1"/>
    <w:lsdException w:name="Block Text" w:qFormat="1"/>
    <w:lsdException w:name="Hyperlink" w:qFormat="1"/>
    <w:lsdException w:name="FollowedHyperlink" w:qFormat="1"/>
    <w:lsdException w:name="Strong" w:qFormat="1"/>
    <w:lsdException w:name="Emphasis" w:qFormat="1"/>
    <w:lsdException w:name="Document Map" w:qFormat="1"/>
    <w:lsdException w:name="Plain Text" w:qFormat="1"/>
    <w:lsdException w:name="E-mail Signature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qFormat="1"/>
    <w:lsdException w:name="HTML Address" w:qFormat="1"/>
    <w:lsdException w:name="HTML Cite" w:qFormat="1"/>
    <w:lsdException w:name="HTML Code" w:qFormat="1"/>
    <w:lsdException w:name="HTML Definition" w:qFormat="1"/>
    <w:lsdException w:name="HTML Keyboard" w:qFormat="1"/>
    <w:lsdException w:name="HTML Preformatted" w:qFormat="1"/>
    <w:lsdException w:name="HTML Sample" w:qFormat="1"/>
    <w:lsdException w:name="HTML Typewriter" w:qFormat="1"/>
    <w:lsdException w:name="HTML Variable" w:qFormat="1"/>
    <w:lsdException w:name="Normal Table" w:semiHidden="1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 w:qFormat="1"/>
    <w:lsdException w:name="Table Simple 2" w:semiHidden="1" w:unhideWhenUsed="1" w:qFormat="1"/>
    <w:lsdException w:name="Table Simple 3" w:semiHidden="1" w:unhideWhenUsed="1" w:qFormat="1"/>
    <w:lsdException w:name="Table Classic 1" w:semiHidden="1" w:unhideWhenUsed="1" w:qFormat="1"/>
    <w:lsdException w:name="Table Classic 2" w:semiHidden="1" w:unhideWhenUsed="1" w:qFormat="1"/>
    <w:lsdException w:name="Table Classic 3" w:semiHidden="1" w:unhideWhenUsed="1" w:qFormat="1"/>
    <w:lsdException w:name="Table Classic 4" w:semiHidden="1" w:unhideWhenUsed="1" w:qFormat="1"/>
    <w:lsdException w:name="Table Colorful 1" w:semiHidden="1" w:unhideWhenUsed="1" w:qFormat="1"/>
    <w:lsdException w:name="Table Colorful 2" w:semiHidden="1" w:unhideWhenUsed="1" w:qFormat="1"/>
    <w:lsdException w:name="Table Colorful 3" w:semiHidden="1" w:unhideWhenUsed="1" w:qFormat="1"/>
    <w:lsdException w:name="Table Columns 1" w:semiHidden="1" w:unhideWhenUsed="1" w:qFormat="1"/>
    <w:lsdException w:name="Table Columns 2" w:semiHidden="1" w:unhideWhenUsed="1" w:qFormat="1"/>
    <w:lsdException w:name="Table Columns 3" w:semiHidden="1" w:unhideWhenUsed="1" w:qFormat="1"/>
    <w:lsdException w:name="Table Columns 4" w:semiHidden="1" w:unhideWhenUsed="1" w:qFormat="1"/>
    <w:lsdException w:name="Table Columns 5" w:semiHidden="1" w:unhideWhenUsed="1" w:qFormat="1"/>
    <w:lsdException w:name="Table Grid 1" w:semiHidden="1" w:unhideWhenUsed="1" w:qFormat="1"/>
    <w:lsdException w:name="Table Grid 2" w:semiHidden="1" w:unhideWhenUsed="1" w:qFormat="1"/>
    <w:lsdException w:name="Table Grid 3" w:semiHidden="1" w:unhideWhenUsed="1" w:qFormat="1"/>
    <w:lsdException w:name="Table Grid 4" w:semiHidden="1" w:unhideWhenUsed="1" w:qFormat="1"/>
    <w:lsdException w:name="Table Grid 5" w:semiHidden="1" w:unhideWhenUsed="1" w:qFormat="1"/>
    <w:lsdException w:name="Table Grid 6" w:semiHidden="1" w:unhideWhenUsed="1" w:qFormat="1"/>
    <w:lsdException w:name="Table Grid 7" w:semiHidden="1" w:unhideWhenUsed="1" w:qFormat="1"/>
    <w:lsdException w:name="Table Grid 8" w:semiHidden="1" w:unhideWhenUsed="1" w:qFormat="1"/>
    <w:lsdException w:name="Table List 1" w:semiHidden="1" w:unhideWhenUsed="1" w:qFormat="1"/>
    <w:lsdException w:name="Table List 2" w:semiHidden="1" w:unhideWhenUsed="1" w:qFormat="1"/>
    <w:lsdException w:name="Table List 3" w:semiHidden="1" w:unhideWhenUsed="1" w:qFormat="1"/>
    <w:lsdException w:name="Table List 4" w:semiHidden="1" w:unhideWhenUsed="1" w:qFormat="1"/>
    <w:lsdException w:name="Table List 5" w:semiHidden="1" w:unhideWhenUsed="1" w:qFormat="1"/>
    <w:lsdException w:name="Table List 6" w:semiHidden="1" w:unhideWhenUsed="1" w:qFormat="1"/>
    <w:lsdException w:name="Table List 7" w:semiHidden="1" w:unhideWhenUsed="1" w:qFormat="1"/>
    <w:lsdException w:name="Table List 8" w:semiHidden="1" w:unhideWhenUsed="1" w:qFormat="1"/>
    <w:lsdException w:name="Table 3D effects 1" w:semiHidden="1" w:unhideWhenUsed="1" w:qFormat="1"/>
    <w:lsdException w:name="Table 3D effects 2" w:semiHidden="1" w:unhideWhenUsed="1" w:qFormat="1"/>
    <w:lsdException w:name="Table 3D effects 3" w:semiHidden="1" w:unhideWhenUsed="1" w:qFormat="1"/>
    <w:lsdException w:name="Table Contemporary" w:semiHidden="1" w:unhideWhenUsed="1" w:qFormat="1"/>
    <w:lsdException w:name="Table Elegant" w:semiHidden="1" w:unhideWhenUsed="1" w:qFormat="1"/>
    <w:lsdException w:name="Table Professional" w:semiHidden="1" w:unhideWhenUsed="1" w:qFormat="1"/>
    <w:lsdException w:name="Table Subtle 1" w:semiHidden="1" w:unhideWhenUsed="1" w:qFormat="1"/>
    <w:lsdException w:name="Table Subtle 2" w:semiHidden="1" w:unhideWhenUsed="1" w:qFormat="1"/>
    <w:lsdException w:name="Table Web 1" w:semiHidden="1" w:unhideWhenUsed="1" w:qFormat="1"/>
    <w:lsdException w:name="Table Web 2" w:semiHidden="1" w:unhideWhenUsed="1" w:qFormat="1"/>
    <w:lsdException w:name="Table Web 3" w:semiHidden="1" w:unhideWhenUsed="1" w:qFormat="1"/>
    <w:lsdException w:name="Balloon Text" w:qFormat="1"/>
    <w:lsdException w:name="Table Grid" w:qFormat="1"/>
    <w:lsdException w:name="Table Theme" w:semiHidden="1" w:unhideWhenUsed="1" w:qFormat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Pr>
      <w:rFonts w:asciiTheme="minorHAnsi" w:eastAsiaTheme="minorEastAsia" w:hAnsiTheme="minorHAnsi" w:cstheme="minorBidi"/>
      <w:lang w:val="en-US" w:eastAsia="zh-CN"/>
    </w:rPr>
  </w:style>
  <w:style w:type="paragraph" w:styleId="1">
    <w:name w:val="heading 1"/>
    <w:basedOn w:val="a1"/>
    <w:next w:val="a1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1">
    <w:name w:val="heading 2"/>
    <w:basedOn w:val="a1"/>
    <w:next w:val="a1"/>
    <w:semiHidden/>
    <w:unhideWhenUsed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1">
    <w:name w:val="heading 3"/>
    <w:basedOn w:val="a1"/>
    <w:next w:val="a1"/>
    <w:semiHidden/>
    <w:unhideWhenUsed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1">
    <w:name w:val="heading 4"/>
    <w:basedOn w:val="a1"/>
    <w:next w:val="a1"/>
    <w:semiHidden/>
    <w:unhideWhenUsed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1">
    <w:name w:val="heading 5"/>
    <w:basedOn w:val="a1"/>
    <w:next w:val="a1"/>
    <w:semiHidden/>
    <w:unhideWhenUsed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semiHidden/>
    <w:unhideWhenUsed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1"/>
    <w:next w:val="a1"/>
    <w:semiHidden/>
    <w:unhideWhenUsed/>
    <w:qFormat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1"/>
    <w:next w:val="a1"/>
    <w:semiHidden/>
    <w:unhideWhenUsed/>
    <w:qFormat/>
    <w:p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1"/>
    <w:next w:val="a1"/>
    <w:semiHidden/>
    <w:unhideWhenUsed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HTML">
    <w:name w:val="HTML Sample"/>
    <w:basedOn w:val="a2"/>
    <w:qFormat/>
    <w:rPr>
      <w:rFonts w:ascii="Courier New" w:hAnsi="Courier New" w:cs="Courier New"/>
    </w:rPr>
  </w:style>
  <w:style w:type="character" w:styleId="a5">
    <w:name w:val="FollowedHyperlink"/>
    <w:basedOn w:val="a2"/>
    <w:qFormat/>
    <w:rPr>
      <w:color w:val="800080"/>
      <w:u w:val="single"/>
    </w:rPr>
  </w:style>
  <w:style w:type="character" w:styleId="a6">
    <w:name w:val="footnote reference"/>
    <w:basedOn w:val="a2"/>
    <w:qFormat/>
    <w:rPr>
      <w:vertAlign w:val="superscript"/>
    </w:rPr>
  </w:style>
  <w:style w:type="character" w:styleId="a7">
    <w:name w:val="annotation reference"/>
    <w:basedOn w:val="a2"/>
    <w:qFormat/>
    <w:rPr>
      <w:sz w:val="21"/>
      <w:szCs w:val="21"/>
    </w:rPr>
  </w:style>
  <w:style w:type="character" w:styleId="a8">
    <w:name w:val="endnote reference"/>
    <w:basedOn w:val="a2"/>
    <w:qFormat/>
    <w:rPr>
      <w:vertAlign w:val="superscript"/>
    </w:rPr>
  </w:style>
  <w:style w:type="character" w:styleId="HTML0">
    <w:name w:val="HTML Acronym"/>
    <w:basedOn w:val="a2"/>
    <w:qFormat/>
  </w:style>
  <w:style w:type="character" w:styleId="a9">
    <w:name w:val="Emphasis"/>
    <w:basedOn w:val="a2"/>
    <w:qFormat/>
    <w:rPr>
      <w:i/>
      <w:iCs/>
    </w:rPr>
  </w:style>
  <w:style w:type="character" w:styleId="aa">
    <w:name w:val="Hyperlink"/>
    <w:basedOn w:val="a2"/>
    <w:qFormat/>
    <w:rPr>
      <w:color w:val="0000FF"/>
      <w:u w:val="single"/>
    </w:rPr>
  </w:style>
  <w:style w:type="character" w:styleId="HTML1">
    <w:name w:val="HTML Keyboard"/>
    <w:basedOn w:val="a2"/>
    <w:qFormat/>
    <w:rPr>
      <w:rFonts w:ascii="Courier New" w:hAnsi="Courier New" w:cs="Courier New"/>
      <w:sz w:val="20"/>
      <w:szCs w:val="20"/>
    </w:rPr>
  </w:style>
  <w:style w:type="character" w:styleId="HTML2">
    <w:name w:val="HTML Code"/>
    <w:basedOn w:val="a2"/>
    <w:qFormat/>
    <w:rPr>
      <w:rFonts w:ascii="Courier New" w:hAnsi="Courier New" w:cs="Courier New"/>
      <w:sz w:val="20"/>
      <w:szCs w:val="20"/>
    </w:rPr>
  </w:style>
  <w:style w:type="character" w:styleId="ab">
    <w:name w:val="page number"/>
    <w:basedOn w:val="a2"/>
    <w:qFormat/>
  </w:style>
  <w:style w:type="character" w:styleId="ac">
    <w:name w:val="line number"/>
    <w:basedOn w:val="a2"/>
    <w:qFormat/>
  </w:style>
  <w:style w:type="character" w:styleId="HTML3">
    <w:name w:val="HTML Definition"/>
    <w:basedOn w:val="a2"/>
    <w:qFormat/>
    <w:rPr>
      <w:i/>
      <w:iCs/>
    </w:rPr>
  </w:style>
  <w:style w:type="character" w:styleId="HTML4">
    <w:name w:val="HTML Variable"/>
    <w:basedOn w:val="a2"/>
    <w:qFormat/>
    <w:rPr>
      <w:i/>
      <w:iCs/>
    </w:rPr>
  </w:style>
  <w:style w:type="character" w:styleId="HTML5">
    <w:name w:val="HTML Typewriter"/>
    <w:basedOn w:val="a2"/>
    <w:qFormat/>
    <w:rPr>
      <w:rFonts w:ascii="Courier New" w:hAnsi="Courier New" w:cs="Courier New"/>
      <w:sz w:val="20"/>
      <w:szCs w:val="20"/>
    </w:rPr>
  </w:style>
  <w:style w:type="character" w:styleId="ad">
    <w:name w:val="Strong"/>
    <w:basedOn w:val="a2"/>
    <w:qFormat/>
    <w:rPr>
      <w:b/>
      <w:bCs/>
    </w:rPr>
  </w:style>
  <w:style w:type="character" w:styleId="HTML6">
    <w:name w:val="HTML Cite"/>
    <w:basedOn w:val="a2"/>
    <w:qFormat/>
    <w:rPr>
      <w:i/>
      <w:iCs/>
    </w:rPr>
  </w:style>
  <w:style w:type="paragraph" w:styleId="ae">
    <w:name w:val="Balloon Text"/>
    <w:basedOn w:val="a1"/>
    <w:qFormat/>
    <w:rPr>
      <w:sz w:val="16"/>
      <w:szCs w:val="16"/>
    </w:rPr>
  </w:style>
  <w:style w:type="paragraph" w:styleId="52">
    <w:name w:val="List 5"/>
    <w:basedOn w:val="a1"/>
    <w:qFormat/>
    <w:pPr>
      <w:ind w:left="1800" w:hanging="360"/>
    </w:pPr>
  </w:style>
  <w:style w:type="paragraph" w:styleId="af">
    <w:name w:val="List Continue"/>
    <w:basedOn w:val="a1"/>
    <w:qFormat/>
    <w:pPr>
      <w:spacing w:after="120"/>
      <w:ind w:left="360"/>
    </w:pPr>
  </w:style>
  <w:style w:type="paragraph" w:styleId="22">
    <w:name w:val="Body Text 2"/>
    <w:basedOn w:val="a1"/>
    <w:qFormat/>
    <w:pPr>
      <w:spacing w:after="120" w:line="480" w:lineRule="auto"/>
    </w:pPr>
  </w:style>
  <w:style w:type="paragraph" w:styleId="5">
    <w:name w:val="List Number 5"/>
    <w:basedOn w:val="a1"/>
    <w:qFormat/>
    <w:pPr>
      <w:numPr>
        <w:numId w:val="1"/>
      </w:numPr>
    </w:pPr>
  </w:style>
  <w:style w:type="paragraph" w:styleId="af0">
    <w:name w:val="Closing"/>
    <w:basedOn w:val="a1"/>
    <w:qFormat/>
    <w:pPr>
      <w:ind w:left="4320"/>
    </w:pPr>
  </w:style>
  <w:style w:type="paragraph" w:styleId="af1">
    <w:name w:val="Normal Indent"/>
    <w:basedOn w:val="a1"/>
    <w:qFormat/>
    <w:pPr>
      <w:ind w:left="708"/>
    </w:pPr>
  </w:style>
  <w:style w:type="paragraph" w:styleId="23">
    <w:name w:val="envelope return"/>
    <w:basedOn w:val="a1"/>
    <w:qFormat/>
    <w:rPr>
      <w:rFonts w:ascii="Arial" w:hAnsi="Arial" w:cs="Arial"/>
    </w:rPr>
  </w:style>
  <w:style w:type="paragraph" w:styleId="af2">
    <w:name w:val="Plain Text"/>
    <w:basedOn w:val="a1"/>
    <w:qFormat/>
    <w:rPr>
      <w:rFonts w:ascii="Courier New" w:hAnsi="Courier New" w:cs="Courier New"/>
    </w:rPr>
  </w:style>
  <w:style w:type="paragraph" w:styleId="32">
    <w:name w:val="Body Text Indent 3"/>
    <w:basedOn w:val="a1"/>
    <w:qFormat/>
    <w:pPr>
      <w:spacing w:after="120"/>
      <w:ind w:left="360"/>
    </w:pPr>
    <w:rPr>
      <w:sz w:val="16"/>
      <w:szCs w:val="16"/>
    </w:rPr>
  </w:style>
  <w:style w:type="paragraph" w:styleId="af3">
    <w:name w:val="endnote text"/>
    <w:basedOn w:val="a1"/>
    <w:qFormat/>
    <w:pPr>
      <w:snapToGrid w:val="0"/>
    </w:pPr>
  </w:style>
  <w:style w:type="paragraph" w:styleId="af4">
    <w:name w:val="caption"/>
    <w:basedOn w:val="a1"/>
    <w:next w:val="a1"/>
    <w:semiHidden/>
    <w:unhideWhenUsed/>
    <w:qFormat/>
    <w:rPr>
      <w:rFonts w:ascii="Arial" w:eastAsia="SimHei" w:hAnsi="Arial" w:cs="Arial"/>
    </w:rPr>
  </w:style>
  <w:style w:type="paragraph" w:styleId="af5">
    <w:name w:val="annotation text"/>
    <w:basedOn w:val="a1"/>
    <w:qFormat/>
  </w:style>
  <w:style w:type="paragraph" w:styleId="10">
    <w:name w:val="index 1"/>
    <w:basedOn w:val="a1"/>
    <w:next w:val="a1"/>
    <w:qFormat/>
  </w:style>
  <w:style w:type="paragraph" w:styleId="af6">
    <w:name w:val="annotation subject"/>
    <w:basedOn w:val="af5"/>
    <w:next w:val="af5"/>
    <w:qFormat/>
    <w:rPr>
      <w:b/>
      <w:bCs/>
    </w:rPr>
  </w:style>
  <w:style w:type="paragraph" w:styleId="af7">
    <w:name w:val="Document Map"/>
    <w:basedOn w:val="a1"/>
    <w:qFormat/>
    <w:pPr>
      <w:shd w:val="clear" w:color="auto" w:fill="000080"/>
    </w:pPr>
  </w:style>
  <w:style w:type="paragraph" w:styleId="af8">
    <w:name w:val="footnote text"/>
    <w:basedOn w:val="a1"/>
    <w:qFormat/>
    <w:pPr>
      <w:snapToGrid w:val="0"/>
    </w:pPr>
    <w:rPr>
      <w:sz w:val="18"/>
      <w:szCs w:val="18"/>
    </w:rPr>
  </w:style>
  <w:style w:type="paragraph" w:styleId="80">
    <w:name w:val="toc 8"/>
    <w:basedOn w:val="a1"/>
    <w:next w:val="a1"/>
    <w:qFormat/>
    <w:pPr>
      <w:ind w:leftChars="1400" w:left="2940"/>
    </w:pPr>
  </w:style>
  <w:style w:type="paragraph" w:styleId="24">
    <w:name w:val="index 2"/>
    <w:basedOn w:val="a1"/>
    <w:next w:val="a1"/>
    <w:qFormat/>
    <w:pPr>
      <w:ind w:leftChars="200" w:left="200"/>
    </w:pPr>
  </w:style>
  <w:style w:type="paragraph" w:styleId="3">
    <w:name w:val="List Number 3"/>
    <w:basedOn w:val="a1"/>
    <w:qFormat/>
    <w:pPr>
      <w:numPr>
        <w:numId w:val="2"/>
      </w:numPr>
    </w:pPr>
  </w:style>
  <w:style w:type="paragraph" w:styleId="HTML7">
    <w:name w:val="HTML Address"/>
    <w:basedOn w:val="a1"/>
    <w:qFormat/>
    <w:rPr>
      <w:i/>
      <w:iCs/>
    </w:rPr>
  </w:style>
  <w:style w:type="paragraph" w:styleId="70">
    <w:name w:val="index 7"/>
    <w:basedOn w:val="a1"/>
    <w:next w:val="a1"/>
    <w:qFormat/>
    <w:pPr>
      <w:ind w:leftChars="1200" w:left="1200"/>
    </w:pPr>
  </w:style>
  <w:style w:type="paragraph" w:styleId="33">
    <w:name w:val="index 3"/>
    <w:basedOn w:val="a1"/>
    <w:next w:val="a1"/>
    <w:qFormat/>
    <w:pPr>
      <w:ind w:leftChars="400" w:left="400"/>
    </w:pPr>
  </w:style>
  <w:style w:type="paragraph" w:styleId="53">
    <w:name w:val="index 5"/>
    <w:basedOn w:val="a1"/>
    <w:next w:val="a1"/>
    <w:qFormat/>
    <w:pPr>
      <w:ind w:leftChars="800" w:left="800"/>
    </w:pPr>
  </w:style>
  <w:style w:type="paragraph" w:styleId="42">
    <w:name w:val="index 4"/>
    <w:basedOn w:val="a1"/>
    <w:next w:val="a1"/>
    <w:qFormat/>
    <w:pPr>
      <w:ind w:leftChars="600" w:left="600"/>
    </w:pPr>
  </w:style>
  <w:style w:type="paragraph" w:styleId="af9">
    <w:name w:val="header"/>
    <w:basedOn w:val="a1"/>
    <w:qFormat/>
    <w:pPr>
      <w:tabs>
        <w:tab w:val="center" w:pos="4153"/>
        <w:tab w:val="right" w:pos="8306"/>
      </w:tabs>
    </w:pPr>
  </w:style>
  <w:style w:type="paragraph" w:styleId="90">
    <w:name w:val="toc 9"/>
    <w:basedOn w:val="a1"/>
    <w:next w:val="a1"/>
    <w:qFormat/>
    <w:pPr>
      <w:ind w:leftChars="1600" w:left="3360"/>
    </w:pPr>
  </w:style>
  <w:style w:type="paragraph" w:styleId="71">
    <w:name w:val="toc 7"/>
    <w:basedOn w:val="a1"/>
    <w:next w:val="a1"/>
    <w:qFormat/>
    <w:pPr>
      <w:ind w:leftChars="1200" w:left="2520"/>
    </w:pPr>
  </w:style>
  <w:style w:type="paragraph" w:styleId="60">
    <w:name w:val="index 6"/>
    <w:basedOn w:val="a1"/>
    <w:next w:val="a1"/>
    <w:qFormat/>
    <w:pPr>
      <w:ind w:leftChars="1000" w:left="1000"/>
    </w:pPr>
  </w:style>
  <w:style w:type="paragraph" w:styleId="afa">
    <w:name w:val="envelope address"/>
    <w:basedOn w:val="a1"/>
    <w:qFormat/>
    <w:pPr>
      <w:framePr w:w="7920" w:h="1980" w:hRule="exact" w:hSpace="180" w:wrap="around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81">
    <w:name w:val="index 8"/>
    <w:basedOn w:val="a1"/>
    <w:next w:val="a1"/>
    <w:qFormat/>
    <w:pPr>
      <w:ind w:leftChars="1400" w:left="1400"/>
    </w:pPr>
  </w:style>
  <w:style w:type="paragraph" w:styleId="afb">
    <w:name w:val="Body Text"/>
    <w:basedOn w:val="a1"/>
    <w:qFormat/>
    <w:pPr>
      <w:spacing w:after="120"/>
    </w:pPr>
  </w:style>
  <w:style w:type="paragraph" w:styleId="91">
    <w:name w:val="index 9"/>
    <w:basedOn w:val="a1"/>
    <w:next w:val="a1"/>
    <w:qFormat/>
    <w:pPr>
      <w:ind w:leftChars="1600" w:left="1600"/>
    </w:pPr>
  </w:style>
  <w:style w:type="paragraph" w:styleId="4">
    <w:name w:val="List Number 4"/>
    <w:basedOn w:val="a1"/>
    <w:qFormat/>
    <w:pPr>
      <w:numPr>
        <w:numId w:val="3"/>
      </w:numPr>
    </w:pPr>
  </w:style>
  <w:style w:type="paragraph" w:styleId="afc">
    <w:name w:val="toa heading"/>
    <w:basedOn w:val="a1"/>
    <w:next w:val="a1"/>
    <w:qFormat/>
    <w:pPr>
      <w:spacing w:before="120"/>
    </w:pPr>
    <w:rPr>
      <w:rFonts w:ascii="Arial" w:hAnsi="Arial" w:cs="Arial"/>
      <w:sz w:val="24"/>
      <w:szCs w:val="24"/>
    </w:rPr>
  </w:style>
  <w:style w:type="paragraph" w:styleId="afd">
    <w:name w:val="index heading"/>
    <w:basedOn w:val="a1"/>
    <w:next w:val="10"/>
    <w:qFormat/>
    <w:rPr>
      <w:rFonts w:ascii="Arial" w:hAnsi="Arial" w:cs="Arial"/>
      <w:b/>
      <w:bCs/>
    </w:rPr>
  </w:style>
  <w:style w:type="paragraph" w:styleId="11">
    <w:name w:val="toc 1"/>
    <w:basedOn w:val="a1"/>
    <w:next w:val="a1"/>
    <w:qFormat/>
  </w:style>
  <w:style w:type="paragraph" w:styleId="afe">
    <w:name w:val="table of authorities"/>
    <w:basedOn w:val="a1"/>
    <w:next w:val="a1"/>
    <w:qFormat/>
    <w:pPr>
      <w:ind w:leftChars="200" w:left="420"/>
    </w:pPr>
  </w:style>
  <w:style w:type="paragraph" w:styleId="aff">
    <w:name w:val="macro"/>
    <w:qFormat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eastAsiaTheme="minorEastAsia" w:hAnsi="Courier New" w:cs="Courier New"/>
      <w:kern w:val="2"/>
      <w:sz w:val="24"/>
      <w:szCs w:val="24"/>
      <w:lang w:val="en-US" w:eastAsia="zh-CN"/>
    </w:rPr>
  </w:style>
  <w:style w:type="paragraph" w:styleId="61">
    <w:name w:val="toc 6"/>
    <w:basedOn w:val="a1"/>
    <w:next w:val="a1"/>
    <w:qFormat/>
    <w:pPr>
      <w:ind w:leftChars="1000" w:left="2100"/>
    </w:pPr>
  </w:style>
  <w:style w:type="paragraph" w:styleId="aff0">
    <w:name w:val="table of figures"/>
    <w:basedOn w:val="a1"/>
    <w:next w:val="a1"/>
    <w:qFormat/>
    <w:pPr>
      <w:ind w:leftChars="200" w:left="200" w:hangingChars="200" w:hanging="200"/>
    </w:pPr>
  </w:style>
  <w:style w:type="paragraph" w:styleId="34">
    <w:name w:val="toc 3"/>
    <w:basedOn w:val="a1"/>
    <w:next w:val="a1"/>
    <w:qFormat/>
    <w:pPr>
      <w:ind w:leftChars="400" w:left="840"/>
    </w:pPr>
  </w:style>
  <w:style w:type="paragraph" w:styleId="25">
    <w:name w:val="toc 2"/>
    <w:basedOn w:val="a1"/>
    <w:next w:val="a1"/>
    <w:qFormat/>
    <w:pPr>
      <w:ind w:leftChars="200" w:left="420"/>
    </w:pPr>
  </w:style>
  <w:style w:type="paragraph" w:styleId="43">
    <w:name w:val="toc 4"/>
    <w:basedOn w:val="a1"/>
    <w:next w:val="a1"/>
    <w:qFormat/>
    <w:pPr>
      <w:ind w:leftChars="600" w:left="1260"/>
    </w:pPr>
  </w:style>
  <w:style w:type="paragraph" w:styleId="54">
    <w:name w:val="toc 5"/>
    <w:basedOn w:val="a1"/>
    <w:next w:val="a1"/>
    <w:qFormat/>
    <w:pPr>
      <w:ind w:leftChars="800" w:left="1680"/>
    </w:pPr>
  </w:style>
  <w:style w:type="paragraph" w:styleId="aff1">
    <w:name w:val="Note Heading"/>
    <w:basedOn w:val="a1"/>
    <w:next w:val="a1"/>
    <w:qFormat/>
  </w:style>
  <w:style w:type="paragraph" w:styleId="aff2">
    <w:name w:val="Date"/>
    <w:basedOn w:val="a1"/>
    <w:next w:val="a1"/>
    <w:qFormat/>
  </w:style>
  <w:style w:type="paragraph" w:styleId="50">
    <w:name w:val="List Bullet 5"/>
    <w:basedOn w:val="a1"/>
    <w:qFormat/>
    <w:pPr>
      <w:numPr>
        <w:numId w:val="4"/>
      </w:numPr>
    </w:pPr>
  </w:style>
  <w:style w:type="paragraph" w:styleId="aff3">
    <w:name w:val="Body Text First Indent"/>
    <w:basedOn w:val="afb"/>
    <w:qFormat/>
    <w:pPr>
      <w:ind w:firstLine="210"/>
    </w:pPr>
  </w:style>
  <w:style w:type="paragraph" w:styleId="26">
    <w:name w:val="Body Text First Indent 2"/>
    <w:basedOn w:val="aff4"/>
    <w:qFormat/>
    <w:pPr>
      <w:ind w:firstLine="210"/>
    </w:pPr>
  </w:style>
  <w:style w:type="paragraph" w:styleId="aff4">
    <w:name w:val="Body Text Indent"/>
    <w:basedOn w:val="a1"/>
    <w:qFormat/>
    <w:pPr>
      <w:spacing w:after="120"/>
      <w:ind w:left="360"/>
    </w:pPr>
  </w:style>
  <w:style w:type="paragraph" w:styleId="40">
    <w:name w:val="List Bullet 4"/>
    <w:basedOn w:val="a1"/>
    <w:qFormat/>
    <w:pPr>
      <w:numPr>
        <w:numId w:val="5"/>
      </w:numPr>
    </w:pPr>
  </w:style>
  <w:style w:type="paragraph" w:styleId="a0">
    <w:name w:val="List Bullet"/>
    <w:basedOn w:val="a1"/>
    <w:qFormat/>
    <w:pPr>
      <w:numPr>
        <w:numId w:val="6"/>
      </w:numPr>
    </w:pPr>
  </w:style>
  <w:style w:type="paragraph" w:styleId="20">
    <w:name w:val="List Bullet 2"/>
    <w:basedOn w:val="a1"/>
    <w:qFormat/>
    <w:pPr>
      <w:numPr>
        <w:numId w:val="7"/>
      </w:numPr>
    </w:pPr>
  </w:style>
  <w:style w:type="paragraph" w:styleId="30">
    <w:name w:val="List Bullet 3"/>
    <w:basedOn w:val="a1"/>
    <w:qFormat/>
    <w:pPr>
      <w:numPr>
        <w:numId w:val="8"/>
      </w:numPr>
    </w:pPr>
  </w:style>
  <w:style w:type="paragraph" w:styleId="aff5">
    <w:name w:val="Title"/>
    <w:basedOn w:val="a1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ff6">
    <w:name w:val="footer"/>
    <w:basedOn w:val="a1"/>
    <w:qFormat/>
    <w:pPr>
      <w:tabs>
        <w:tab w:val="center" w:pos="4153"/>
        <w:tab w:val="right" w:pos="8306"/>
      </w:tabs>
    </w:pPr>
  </w:style>
  <w:style w:type="paragraph" w:styleId="a">
    <w:name w:val="List Number"/>
    <w:basedOn w:val="a1"/>
    <w:qFormat/>
    <w:pPr>
      <w:numPr>
        <w:numId w:val="9"/>
      </w:numPr>
    </w:pPr>
  </w:style>
  <w:style w:type="paragraph" w:styleId="2">
    <w:name w:val="List Number 2"/>
    <w:basedOn w:val="a1"/>
    <w:qFormat/>
    <w:pPr>
      <w:numPr>
        <w:numId w:val="10"/>
      </w:numPr>
    </w:pPr>
  </w:style>
  <w:style w:type="paragraph" w:styleId="aff7">
    <w:name w:val="List"/>
    <w:basedOn w:val="a1"/>
    <w:qFormat/>
    <w:pPr>
      <w:ind w:left="360" w:hanging="360"/>
    </w:pPr>
  </w:style>
  <w:style w:type="paragraph" w:styleId="aff8">
    <w:name w:val="Normal (Web)"/>
    <w:basedOn w:val="a1"/>
    <w:qFormat/>
    <w:rPr>
      <w:sz w:val="24"/>
      <w:szCs w:val="24"/>
    </w:rPr>
  </w:style>
  <w:style w:type="paragraph" w:styleId="35">
    <w:name w:val="Body Text 3"/>
    <w:basedOn w:val="a1"/>
    <w:qFormat/>
    <w:pPr>
      <w:spacing w:after="120"/>
    </w:pPr>
    <w:rPr>
      <w:sz w:val="16"/>
      <w:szCs w:val="16"/>
    </w:rPr>
  </w:style>
  <w:style w:type="paragraph" w:styleId="27">
    <w:name w:val="Body Text Indent 2"/>
    <w:basedOn w:val="a1"/>
    <w:qFormat/>
    <w:pPr>
      <w:spacing w:after="120" w:line="480" w:lineRule="auto"/>
      <w:ind w:left="360"/>
    </w:pPr>
  </w:style>
  <w:style w:type="paragraph" w:styleId="aff9">
    <w:name w:val="Subtitle"/>
    <w:basedOn w:val="a1"/>
    <w:qFormat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affa">
    <w:name w:val="Signature"/>
    <w:basedOn w:val="a1"/>
    <w:qFormat/>
    <w:pPr>
      <w:ind w:left="4320"/>
    </w:pPr>
  </w:style>
  <w:style w:type="paragraph" w:styleId="affb">
    <w:name w:val="Salutation"/>
    <w:basedOn w:val="a1"/>
    <w:next w:val="a1"/>
    <w:qFormat/>
  </w:style>
  <w:style w:type="paragraph" w:styleId="28">
    <w:name w:val="List Continue 2"/>
    <w:basedOn w:val="a1"/>
    <w:qFormat/>
    <w:pPr>
      <w:spacing w:after="120"/>
      <w:ind w:left="720"/>
    </w:pPr>
  </w:style>
  <w:style w:type="paragraph" w:styleId="36">
    <w:name w:val="List Continue 3"/>
    <w:basedOn w:val="a1"/>
    <w:qFormat/>
    <w:pPr>
      <w:spacing w:after="120"/>
      <w:ind w:left="1080"/>
    </w:pPr>
  </w:style>
  <w:style w:type="paragraph" w:styleId="44">
    <w:name w:val="List Continue 4"/>
    <w:basedOn w:val="a1"/>
    <w:qFormat/>
    <w:pPr>
      <w:spacing w:after="120"/>
      <w:ind w:left="1440"/>
    </w:pPr>
  </w:style>
  <w:style w:type="paragraph" w:styleId="55">
    <w:name w:val="List Continue 5"/>
    <w:basedOn w:val="a1"/>
    <w:qFormat/>
    <w:pPr>
      <w:spacing w:after="120"/>
      <w:ind w:left="1800"/>
    </w:pPr>
  </w:style>
  <w:style w:type="paragraph" w:styleId="29">
    <w:name w:val="List 2"/>
    <w:basedOn w:val="a1"/>
    <w:qFormat/>
    <w:pPr>
      <w:ind w:left="720" w:hanging="360"/>
    </w:pPr>
  </w:style>
  <w:style w:type="paragraph" w:styleId="37">
    <w:name w:val="List 3"/>
    <w:basedOn w:val="a1"/>
    <w:qFormat/>
    <w:pPr>
      <w:ind w:left="1080" w:hanging="360"/>
    </w:pPr>
  </w:style>
  <w:style w:type="paragraph" w:styleId="45">
    <w:name w:val="List 4"/>
    <w:basedOn w:val="a1"/>
    <w:qFormat/>
    <w:pPr>
      <w:ind w:left="1440" w:hanging="360"/>
    </w:pPr>
  </w:style>
  <w:style w:type="paragraph" w:styleId="HTML8">
    <w:name w:val="HTML Preformatted"/>
    <w:basedOn w:val="a1"/>
    <w:qFormat/>
    <w:rPr>
      <w:rFonts w:ascii="Courier New" w:hAnsi="Courier New" w:cs="Courier New"/>
    </w:rPr>
  </w:style>
  <w:style w:type="paragraph" w:styleId="affc">
    <w:name w:val="Block Text"/>
    <w:basedOn w:val="a1"/>
    <w:qFormat/>
    <w:pPr>
      <w:spacing w:after="120"/>
      <w:ind w:left="1440" w:right="1440"/>
    </w:pPr>
  </w:style>
  <w:style w:type="paragraph" w:styleId="affd">
    <w:name w:val="Message Header"/>
    <w:basedOn w:val="a1"/>
    <w:qFormat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  <w:sz w:val="24"/>
      <w:szCs w:val="24"/>
    </w:rPr>
  </w:style>
  <w:style w:type="paragraph" w:styleId="affe">
    <w:name w:val="E-mail Signature"/>
    <w:basedOn w:val="a1"/>
    <w:qFormat/>
  </w:style>
  <w:style w:type="table" w:styleId="2a">
    <w:name w:val="Table Colorful 2"/>
    <w:basedOn w:val="a3"/>
    <w:qFormat/>
    <w:pPr>
      <w:widowControl w:val="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b">
    <w:name w:val="Table Grid 2"/>
    <w:basedOn w:val="a3"/>
    <w:qFormat/>
    <w:pPr>
      <w:widowControl w:val="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">
    <w:name w:val="Table Subtle 1"/>
    <w:basedOn w:val="a3"/>
    <w:qFormat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12" w:space="0" w:color="00000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sz="12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afff">
    <w:name w:val="Table Theme"/>
    <w:basedOn w:val="a3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Table Web 3"/>
    <w:basedOn w:val="a3"/>
    <w:qFormat/>
    <w:pPr>
      <w:widowControl w:val="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62">
    <w:name w:val="Table Grid 6"/>
    <w:basedOn w:val="a3"/>
    <w:qFormat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sz="6" w:space="0" w:color="000000"/>
          <w:tr2bl w:val="nil"/>
        </w:tcBorders>
      </w:tcPr>
    </w:tblStylePr>
  </w:style>
  <w:style w:type="table" w:styleId="13">
    <w:name w:val="Table Simple 1"/>
    <w:basedOn w:val="a3"/>
    <w:qFormat/>
    <w:pPr>
      <w:widowControl w:val="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sz="6" w:space="0" w:color="008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">
    <w:name w:val="Table Grid 1"/>
    <w:basedOn w:val="a3"/>
    <w:qFormat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c">
    <w:name w:val="Table 3D effects 2"/>
    <w:basedOn w:val="a3"/>
    <w:qFormat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6" w:space="0" w:color="80808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sz="6" w:space="0" w:color="FFFFFF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6" w:space="0" w:color="808080"/>
          <w:left w:val="single" w:sz="6" w:space="0" w:color="FFFFFF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5">
    <w:name w:val="Table List 5"/>
    <w:basedOn w:val="a3"/>
    <w:qFormat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46">
    <w:name w:val="Table Classic 4"/>
    <w:basedOn w:val="a3"/>
    <w:qFormat/>
    <w:pPr>
      <w:widowControl w:val="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afff0">
    <w:name w:val="Table Grid"/>
    <w:basedOn w:val="a3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5">
    <w:name w:val="Table Classic 1"/>
    <w:basedOn w:val="a3"/>
    <w:qFormat/>
    <w:pPr>
      <w:widowControl w:val="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6" w:space="0" w:color="00000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56">
    <w:name w:val="Table Grid 5"/>
    <w:basedOn w:val="a3"/>
    <w:qFormat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sz="6" w:space="0" w:color="000000"/>
          <w:tr2bl w:val="nil"/>
        </w:tcBorders>
      </w:tcPr>
    </w:tblStylePr>
  </w:style>
  <w:style w:type="table" w:styleId="38">
    <w:name w:val="Table 3D effects 3"/>
    <w:basedOn w:val="a3"/>
    <w:qFormat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6" w:space="0" w:color="80808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sz="6" w:space="0" w:color="FFFFFF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left w:val="single" w:sz="6" w:space="0" w:color="FFFFFF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39">
    <w:name w:val="Table Columns 3"/>
    <w:basedOn w:val="a3"/>
    <w:qFormat/>
    <w:pPr>
      <w:widowControl w:val="0"/>
      <w:jc w:val="both"/>
    </w:pPr>
    <w:rPr>
      <w:b/>
      <w:bCs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47">
    <w:name w:val="Table Columns 4"/>
    <w:basedOn w:val="a3"/>
    <w:qFormat/>
    <w:pPr>
      <w:widowControl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3a">
    <w:name w:val="Table Classic 3"/>
    <w:basedOn w:val="a3"/>
    <w:qFormat/>
    <w:pPr>
      <w:widowControl w:val="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afff1">
    <w:name w:val="Table Professional"/>
    <w:basedOn w:val="a3"/>
    <w:qFormat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afff2">
    <w:name w:val="Table Elegant"/>
    <w:basedOn w:val="a3"/>
    <w:qFormat/>
    <w:pPr>
      <w:widowControl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6">
    <w:name w:val="Table Colorful 1"/>
    <w:basedOn w:val="a3"/>
    <w:qFormat/>
    <w:pPr>
      <w:widowControl w:val="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30">
    <w:name w:val="Table List 3"/>
    <w:basedOn w:val="a3"/>
    <w:qFormat/>
    <w:pPr>
      <w:widowControl w:val="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2">
    <w:name w:val="Table Web 2"/>
    <w:basedOn w:val="a3"/>
    <w:qFormat/>
    <w:pPr>
      <w:widowControl w:val="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7">
    <w:name w:val="Table List 7"/>
    <w:basedOn w:val="a3"/>
    <w:qFormat/>
    <w:pPr>
      <w:widowControl w:val="0"/>
      <w:jc w:val="both"/>
    </w:pPr>
    <w:tblPr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top w:val="nil"/>
          <w:left w:val="single" w:sz="12" w:space="0" w:color="00800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afff3">
    <w:name w:val="Table Contemporary"/>
    <w:basedOn w:val="a3"/>
    <w:qFormat/>
    <w:pPr>
      <w:widowControl w:val="0"/>
      <w:jc w:val="both"/>
    </w:pPr>
    <w:tblPr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-6">
    <w:name w:val="Table List 6"/>
    <w:basedOn w:val="a3"/>
    <w:qFormat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sz="12" w:space="0" w:color="00000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</w:style>
  <w:style w:type="table" w:styleId="48">
    <w:name w:val="Table Grid 4"/>
    <w:basedOn w:val="a3"/>
    <w:qFormat/>
    <w:pPr>
      <w:widowControl w:val="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7">
    <w:name w:val="Table Columns 1"/>
    <w:basedOn w:val="a3"/>
    <w:qFormat/>
    <w:pPr>
      <w:widowControl w:val="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sz="6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8">
    <w:name w:val="Table List 8"/>
    <w:basedOn w:val="a3"/>
    <w:qFormat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</w:style>
  <w:style w:type="table" w:styleId="3b">
    <w:name w:val="Table Grid 3"/>
    <w:basedOn w:val="a3"/>
    <w:qFormat/>
    <w:pPr>
      <w:widowControl w:val="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d">
    <w:name w:val="Table Subtle 2"/>
    <w:basedOn w:val="a3"/>
    <w:qFormat/>
    <w:pPr>
      <w:widowControl w:val="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12" w:space="0" w:color="00000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sz="12" w:space="0" w:color="00000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4">
    <w:name w:val="Table List 4"/>
    <w:basedOn w:val="a3"/>
    <w:qFormat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-1">
    <w:name w:val="Table List 1"/>
    <w:basedOn w:val="a3"/>
    <w:qFormat/>
    <w:pPr>
      <w:widowControl w:val="0"/>
      <w:jc w:val="both"/>
    </w:pPr>
    <w:tblPr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10">
    <w:name w:val="Table Web 1"/>
    <w:basedOn w:val="a3"/>
    <w:qFormat/>
    <w:pPr>
      <w:widowControl w:val="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3c">
    <w:name w:val="Table Colorful 3"/>
    <w:basedOn w:val="a3"/>
    <w:qFormat/>
    <w:pPr>
      <w:widowControl w:val="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sz="36" w:space="0" w:color="000000"/>
          <w:right w:val="single" w:sz="6" w:space="0" w:color="00000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57">
    <w:name w:val="Table Columns 5"/>
    <w:basedOn w:val="a3"/>
    <w:qFormat/>
    <w:pPr>
      <w:widowControl w:val="0"/>
      <w:jc w:val="both"/>
    </w:pPr>
    <w:tblPr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sz="6" w:space="0" w:color="80808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2e">
    <w:name w:val="Table Classic 2"/>
    <w:basedOn w:val="a3"/>
    <w:qFormat/>
    <w:pPr>
      <w:widowControl w:val="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72">
    <w:name w:val="Table Grid 7"/>
    <w:basedOn w:val="a3"/>
    <w:qFormat/>
    <w:pPr>
      <w:widowControl w:val="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sz="6" w:space="0" w:color="000000"/>
          <w:tr2bl w:val="nil"/>
        </w:tcBorders>
      </w:tcPr>
    </w:tblStylePr>
  </w:style>
  <w:style w:type="table" w:styleId="18">
    <w:name w:val="Table 3D effects 1"/>
    <w:basedOn w:val="a3"/>
    <w:qFormat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top w:val="nil"/>
          <w:left w:val="single" w:sz="6" w:space="0" w:color="80808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sz="6" w:space="0" w:color="80808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sz="6" w:space="0" w:color="FFFFFF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f">
    <w:name w:val="Table Columns 2"/>
    <w:basedOn w:val="a3"/>
    <w:qFormat/>
    <w:pPr>
      <w:widowControl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f0">
    <w:name w:val="Table Simple 2"/>
    <w:basedOn w:val="a3"/>
    <w:qFormat/>
    <w:pPr>
      <w:widowControl w:val="0"/>
      <w:jc w:val="both"/>
    </w:pPr>
    <w:tblPr/>
    <w:tblStylePr w:type="firstRow">
      <w:rPr>
        <w:b/>
        <w:bCs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sz="12" w:space="0" w:color="00000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sz="6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3d">
    <w:name w:val="Table Simple 3"/>
    <w:basedOn w:val="a3"/>
    <w:qFormat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82">
    <w:name w:val="Table Grid 8"/>
    <w:basedOn w:val="a3"/>
    <w:qFormat/>
    <w:pPr>
      <w:widowControl w:val="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20">
    <w:name w:val="Table List 2"/>
    <w:basedOn w:val="a3"/>
    <w:qFormat/>
    <w:pPr>
      <w:widowControl w:val="0"/>
      <w:jc w:val="both"/>
    </w:pPr>
    <w:tblPr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C41ED54-6B80-478C-809E-7BCD848A7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studium_school</dc:creator>
  <cp:keywords/>
  <dc:description/>
  <cp:lastModifiedBy>user</cp:lastModifiedBy>
  <cp:revision>4</cp:revision>
  <cp:lastPrinted>2026-08-13T12:49:00Z</cp:lastPrinted>
  <dcterms:created xsi:type="dcterms:W3CDTF">2026-08-13T12:49:00Z</dcterms:created>
  <dcterms:modified xsi:type="dcterms:W3CDTF">2026-08-18T10:49:00Z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1049-11.2.0.10223</vt:lpwstr>
  </property>
</Properties>
</file>