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CD34EC9" w14:textId="77777777" w:rsidR="004B0129" w:rsidRDefault="004B0129"/>
    <w:p w14:paraId="01827095" w14:textId="77777777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КОМПЛЕКТ УЧЕБНИКОВ И УЧЕБНОЙ ЛИТЕРАТУРЫ </w:t>
      </w:r>
    </w:p>
    <w:p w14:paraId="0425A57A" w14:textId="7163F0BF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 202</w:t>
      </w:r>
      <w:r w:rsidR="00C27F7F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-202</w:t>
      </w:r>
      <w:r w:rsidR="00C27F7F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УЧЕБНОМ ГОДУ</w:t>
      </w:r>
    </w:p>
    <w:p w14:paraId="3349E648" w14:textId="35E6F37F" w:rsidR="004B0129" w:rsidRDefault="004C51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Школа России</w:t>
      </w:r>
    </w:p>
    <w:p w14:paraId="78180D79" w14:textId="52533DF0" w:rsidR="00010F43" w:rsidRPr="00010F43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10F43">
        <w:rPr>
          <w:rFonts w:ascii="Times New Roman" w:hAnsi="Times New Roman" w:cs="Times New Roman"/>
          <w:b/>
          <w:bCs/>
          <w:kern w:val="2"/>
          <w:sz w:val="22"/>
          <w:szCs w:val="22"/>
          <w:lang w:val="ru-RU"/>
        </w:rPr>
        <w:t>Акционерное общество «Издательство Просвещение»</w:t>
      </w:r>
    </w:p>
    <w:p w14:paraId="35141688" w14:textId="477170D1" w:rsidR="004B0129" w:rsidRDefault="00DC394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="00010F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</w:p>
    <w:p w14:paraId="57037795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9259" w:type="dxa"/>
        <w:tblInd w:w="93" w:type="dxa"/>
        <w:tblLook w:val="04A0" w:firstRow="1" w:lastRow="0" w:firstColumn="1" w:lastColumn="0" w:noHBand="0" w:noVBand="1"/>
      </w:tblPr>
      <w:tblGrid>
        <w:gridCol w:w="722"/>
        <w:gridCol w:w="8537"/>
      </w:tblGrid>
      <w:tr w:rsidR="004B0129" w14:paraId="602074DA" w14:textId="77777777">
        <w:trPr>
          <w:trHeight w:val="299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B0F6140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№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812B116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Учебники и учебная литература</w:t>
            </w:r>
          </w:p>
        </w:tc>
      </w:tr>
      <w:tr w:rsidR="004B0129" w:rsidRPr="00DC3948" w14:paraId="0B21573D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C38F" w14:textId="77777777" w:rsidR="004B0129" w:rsidRDefault="004B0129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E2229" w14:textId="4D4C6B32" w:rsidR="004B0129" w:rsidRDefault="00DC3948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Виленкин Н. Я., Жохов В. И., Чесноков А. С. и др.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Математика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 дву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х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частях.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Часть 1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Учебник</w:t>
            </w:r>
            <w:r w:rsidR="000A22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/ШкР</w:t>
            </w:r>
          </w:p>
        </w:tc>
      </w:tr>
      <w:tr w:rsidR="001722AC" w:rsidRPr="00DC3948" w14:paraId="4C249337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91C788F" w14:textId="77777777" w:rsidR="001722AC" w:rsidRPr="00981F3D" w:rsidRDefault="001722AC" w:rsidP="001722AC">
            <w:pPr>
              <w:numPr>
                <w:ilvl w:val="0"/>
                <w:numId w:val="11"/>
              </w:num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9BEAB" w14:textId="0A765B2F" w:rsidR="001722AC" w:rsidRPr="001722AC" w:rsidRDefault="00DC3948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Виленкин Н. Я., Жохов В. И., Чесноков А. С. и др.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Математика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 двух частях.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2. Учебник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4F0F56" w14:paraId="263A6F85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23090CE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FF0ED" w14:textId="6FA804BB" w:rsidR="001722AC" w:rsidRPr="001722AC" w:rsidRDefault="00DC3948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Ткачева М. В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Математика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 двух частях.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Часть 1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Рабочая тетрадь </w:t>
            </w:r>
            <w:r w:rsidR="00C27F7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(</w:t>
            </w:r>
            <w:proofErr w:type="spellStart"/>
            <w:r w:rsidR="00C27F7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Виленкин</w:t>
            </w:r>
            <w:proofErr w:type="spellEnd"/>
            <w:r w:rsidR="00C27F7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) (приложение 1) с цифровым дополнением 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1722AC" w14:paraId="45A525F9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8282FD3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F802D" w14:textId="0DBA30D3" w:rsidR="001722AC" w:rsidRPr="001722AC" w:rsidRDefault="00DC3948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Ладыженская Т. А.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Учебник.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14:paraId="3BB5D9EC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6BAEA350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C1672" w14:textId="4F948312" w:rsidR="001722AC" w:rsidRDefault="00DC3948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Ладыженская Т. А.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2.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Учебник.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1722AC" w14:paraId="67BFD18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A7609A7" w14:textId="77777777" w:rsid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1A1F" w14:textId="592F9C65" w:rsidR="001722AC" w:rsidRPr="004C5100" w:rsidRDefault="00DC3948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14:paraId="55375BB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4D71A90" w14:textId="77777777" w:rsidR="001722AC" w:rsidRPr="004C5100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E852" w14:textId="2336A2EF" w:rsidR="001722AC" w:rsidRDefault="00DC3948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2.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14:paraId="52D8B2C2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7C76C94" w14:textId="77777777" w:rsid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D3A77" w14:textId="681DA9AA" w:rsidR="001722AC" w:rsidRDefault="00DC3948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Учебник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ШкР</w:t>
            </w:r>
            <w:proofErr w:type="spellEnd"/>
          </w:p>
        </w:tc>
      </w:tr>
      <w:tr w:rsidR="001722AC" w14:paraId="4F253A39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E4E99E9" w14:textId="77777777" w:rsid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36CE5" w14:textId="3E658C5B" w:rsidR="001722AC" w:rsidRDefault="00DC3948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Учебник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ШкР</w:t>
            </w:r>
            <w:proofErr w:type="spellEnd"/>
          </w:p>
        </w:tc>
      </w:tr>
      <w:tr w:rsidR="00DC3948" w:rsidRPr="004F0F56" w14:paraId="31BB2581" w14:textId="77777777">
        <w:trPr>
          <w:trHeight w:val="431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62377CEA" w14:textId="77777777" w:rsidR="00DC3948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FFF8B" w14:textId="5814088C" w:rsidR="00DC3948" w:rsidRPr="00DC3948" w:rsidRDefault="00DC3948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Ахмадуллина Р. Г.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5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Рабочая тетрадь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4F0F56" w14:paraId="2EDFBBAA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739A8D91" w14:textId="77777777" w:rsidR="00DC3948" w:rsidRPr="00DC3948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5ED5D" w14:textId="69E73E85" w:rsidR="00DC3948" w:rsidRPr="00DC3948" w:rsidRDefault="00DC3948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Ахмадуллина Р. Г.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5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Рабочая тетрадь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DC3948" w14:paraId="4076BF49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290C" w14:textId="77777777" w:rsidR="00DC3948" w:rsidRPr="00DC3948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6855B" w14:textId="3E8A3BFB" w:rsidR="00DC3948" w:rsidRPr="00E93D84" w:rsidRDefault="00DC3948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Мединский В. Р., Чубарьян А. О. История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Всеобщая история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История Древнего мира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5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асс. Учебник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DC3948" w14:paraId="62CBD98D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6953B72" w14:textId="77777777" w:rsidR="00DC3948" w:rsidRPr="00E93D84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65BC8" w14:textId="624C1930" w:rsidR="00DC3948" w:rsidRPr="00E93D84" w:rsidRDefault="00DC3948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Саплина Е. В., Соломатина Е. И. История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Всеобщая история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История Древнего мира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5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асс.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Рабочая тетрадь с цифровым помощником</w:t>
            </w:r>
            <w:r w:rsid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3B3E32"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="003B3E32"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4F0F56" w14:paraId="070D5DFF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42D744B" w14:textId="77777777" w:rsidR="00DC3948" w:rsidRPr="00FC6422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3310B" w14:textId="29D59BC2" w:rsidR="00DC3948" w:rsidRPr="004C5100" w:rsidRDefault="003B3E32" w:rsidP="00DC3948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Пасечник В.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Суматохин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Гапонюк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З. Г., Швецов Г. Г. /под ред. Пасечника В. В. Биология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5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Базовый уровень. Учебник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4F0F56" w14:paraId="4EAE8A7A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6214E45" w14:textId="77777777" w:rsidR="00DC3948" w:rsidRPr="00FC6422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495AA" w14:textId="640724DB" w:rsidR="00DC3948" w:rsidRPr="00FC6422" w:rsidRDefault="003B3E32" w:rsidP="00E23EC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Пасечник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Рабочая тетрадь с цифровым помо</w:t>
            </w:r>
            <w:r w:rsidR="00E23E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E23ECC" w14:paraId="33D385CC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9033D7E" w14:textId="77777777" w:rsidR="00DC3948" w:rsidRPr="00FC6422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AD614" w14:textId="011DDCA0" w:rsidR="00DC3948" w:rsidRPr="003B3E32" w:rsidRDefault="003B3E32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Алексеев А. И., Николина В.</w:t>
            </w:r>
            <w:r w:rsidR="00E23E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В., Липкина Е. К. и др. География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5-6 классы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Учебник.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DC3948" w14:paraId="10E112DA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7D0B1DBA" w14:textId="77777777" w:rsidR="00DC3948" w:rsidRPr="004C5100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073A3" w14:textId="30D850DC" w:rsidR="00DC3948" w:rsidRDefault="00455EC6" w:rsidP="00DC3948">
            <w:pPr>
              <w:textAlignment w:val="top"/>
              <w:rPr>
                <w:rFonts w:ascii="Times New Roman" w:hAnsi="Times New Roman" w:cs="Times New Roman"/>
                <w:kern w:val="2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5 класс. Звездный английский. Углубленный уровень. Учебник.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4F0F56" w14:paraId="60BC566B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2A293E9" w14:textId="77777777" w:rsidR="00DC3948" w:rsidRPr="004C5100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0FCBB" w14:textId="2350BD5D" w:rsidR="00DC3948" w:rsidRDefault="00455EC6" w:rsidP="00DC3948">
            <w:pPr>
              <w:textAlignment w:val="top"/>
              <w:rPr>
                <w:rFonts w:ascii="Times New Roman" w:hAnsi="Times New Roman" w:cs="Times New Roman"/>
                <w:kern w:val="2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5 класс. Звездный английский. Рабочая тетрадь.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4F0F56" w14:paraId="3C63A240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1CE267E" w14:textId="77777777" w:rsidR="00DC3948" w:rsidRPr="004C5100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761E6" w14:textId="7FDFDB33" w:rsidR="00DC3948" w:rsidRDefault="00455EC6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Смирнов А. В. Английский язык. 5 класс. Звездный английский. Сборник грамматических упражнений (к Барановой).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4F0F56" w14:paraId="40C12A18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4E6A7E5" w14:textId="77777777" w:rsidR="00DC3948" w:rsidRPr="004C5100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3AC98" w14:textId="553283C2" w:rsidR="00DC3948" w:rsidRDefault="00455EC6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5 класс. Звездный английский. Контрольные </w:t>
            </w:r>
            <w:r w:rsidR="00E668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</w:tbl>
    <w:p w14:paraId="4017498B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4B0129" w:rsidSect="00A1643C">
      <w:pgSz w:w="11906" w:h="16838"/>
      <w:pgMar w:top="709" w:right="850" w:bottom="850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5B4642"/>
    <w:multiLevelType w:val="singleLevel"/>
    <w:tmpl w:val="DA5B464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10F43"/>
    <w:rsid w:val="00050A31"/>
    <w:rsid w:val="000657E6"/>
    <w:rsid w:val="000716D2"/>
    <w:rsid w:val="00071AAB"/>
    <w:rsid w:val="00071D0A"/>
    <w:rsid w:val="00082D67"/>
    <w:rsid w:val="000A2289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22AC"/>
    <w:rsid w:val="001743F4"/>
    <w:rsid w:val="00187C33"/>
    <w:rsid w:val="001936B7"/>
    <w:rsid w:val="00196AB1"/>
    <w:rsid w:val="00201333"/>
    <w:rsid w:val="00210FA7"/>
    <w:rsid w:val="00216417"/>
    <w:rsid w:val="0026631D"/>
    <w:rsid w:val="002A43AB"/>
    <w:rsid w:val="002A6F5A"/>
    <w:rsid w:val="002B7F6D"/>
    <w:rsid w:val="002C2F53"/>
    <w:rsid w:val="003110B5"/>
    <w:rsid w:val="0033518C"/>
    <w:rsid w:val="003437C2"/>
    <w:rsid w:val="00377186"/>
    <w:rsid w:val="003A0406"/>
    <w:rsid w:val="003A1C03"/>
    <w:rsid w:val="003B3E32"/>
    <w:rsid w:val="00414627"/>
    <w:rsid w:val="00425D63"/>
    <w:rsid w:val="0043134E"/>
    <w:rsid w:val="00455EC6"/>
    <w:rsid w:val="004643D8"/>
    <w:rsid w:val="00494057"/>
    <w:rsid w:val="00497C24"/>
    <w:rsid w:val="004B0129"/>
    <w:rsid w:val="004C5100"/>
    <w:rsid w:val="004C7BA5"/>
    <w:rsid w:val="004E7628"/>
    <w:rsid w:val="004F0F56"/>
    <w:rsid w:val="004F48F2"/>
    <w:rsid w:val="005149B1"/>
    <w:rsid w:val="005647F2"/>
    <w:rsid w:val="005662D1"/>
    <w:rsid w:val="00573A09"/>
    <w:rsid w:val="005A4526"/>
    <w:rsid w:val="005C1B16"/>
    <w:rsid w:val="005C4451"/>
    <w:rsid w:val="005E0AA8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8507E"/>
    <w:rsid w:val="00695DCD"/>
    <w:rsid w:val="006A05CC"/>
    <w:rsid w:val="006A35A7"/>
    <w:rsid w:val="006E2DC8"/>
    <w:rsid w:val="007133DE"/>
    <w:rsid w:val="007152D7"/>
    <w:rsid w:val="00746C14"/>
    <w:rsid w:val="007B5182"/>
    <w:rsid w:val="007C2C59"/>
    <w:rsid w:val="00801F23"/>
    <w:rsid w:val="00837632"/>
    <w:rsid w:val="0085640F"/>
    <w:rsid w:val="008567AA"/>
    <w:rsid w:val="00892712"/>
    <w:rsid w:val="008A680A"/>
    <w:rsid w:val="008B0BB0"/>
    <w:rsid w:val="008D2433"/>
    <w:rsid w:val="008E6C4B"/>
    <w:rsid w:val="008F18C0"/>
    <w:rsid w:val="00907648"/>
    <w:rsid w:val="00907932"/>
    <w:rsid w:val="00930FDE"/>
    <w:rsid w:val="00981F3D"/>
    <w:rsid w:val="00984C93"/>
    <w:rsid w:val="00987CE1"/>
    <w:rsid w:val="0099405C"/>
    <w:rsid w:val="009C600F"/>
    <w:rsid w:val="009D3723"/>
    <w:rsid w:val="009E04F2"/>
    <w:rsid w:val="00A03B7B"/>
    <w:rsid w:val="00A1643C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52B7B"/>
    <w:rsid w:val="00B74876"/>
    <w:rsid w:val="00BA58B5"/>
    <w:rsid w:val="00BB7C2B"/>
    <w:rsid w:val="00BC1664"/>
    <w:rsid w:val="00BC2546"/>
    <w:rsid w:val="00C05085"/>
    <w:rsid w:val="00C1593D"/>
    <w:rsid w:val="00C27F7F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3948"/>
    <w:rsid w:val="00DC76D2"/>
    <w:rsid w:val="00DD30ED"/>
    <w:rsid w:val="00E23ECC"/>
    <w:rsid w:val="00E64C21"/>
    <w:rsid w:val="00E668A0"/>
    <w:rsid w:val="00E93D84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C6422"/>
    <w:rsid w:val="17585A1E"/>
    <w:rsid w:val="1D9567C0"/>
    <w:rsid w:val="1FE929B1"/>
    <w:rsid w:val="25CE0317"/>
    <w:rsid w:val="26A25F52"/>
    <w:rsid w:val="288C0378"/>
    <w:rsid w:val="3D2E204C"/>
    <w:rsid w:val="3DD8167A"/>
    <w:rsid w:val="5C315BFD"/>
    <w:rsid w:val="64D476C8"/>
    <w:rsid w:val="74C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8FDAA"/>
  <w15:docId w15:val="{E33A793F-735D-45E5-86AE-E7988AD7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</w:rPr>
  </w:style>
  <w:style w:type="paragraph" w:styleId="af2">
    <w:name w:val="Plain Text"/>
    <w:basedOn w:val="a1"/>
    <w:qFormat/>
    <w:rPr>
      <w:rFonts w:ascii="Courier New" w:hAnsi="Courier New" w:cs="Courier New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B1FBDE-C647-4224-A934-27B0D34D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studium_school</dc:creator>
  <cp:lastModifiedBy>user</cp:lastModifiedBy>
  <cp:revision>4</cp:revision>
  <cp:lastPrinted>2025-08-26T09:25:00Z</cp:lastPrinted>
  <dcterms:created xsi:type="dcterms:W3CDTF">2026-08-13T09:54:00Z</dcterms:created>
  <dcterms:modified xsi:type="dcterms:W3CDTF">2026-08-18T10:47:00Z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