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23" w:rsidRPr="001B6E73" w:rsidRDefault="00070523" w:rsidP="0007052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0523" w:rsidRPr="00A62EEA" w:rsidRDefault="005A1D7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от 25.05</w:t>
      </w:r>
      <w:r w:rsidR="00070523" w:rsidRPr="00A62EEA">
        <w:rPr>
          <w:rFonts w:ascii="Times New Roman" w:hAnsi="Times New Roman" w:cs="Times New Roman"/>
          <w:sz w:val="24"/>
          <w:szCs w:val="24"/>
        </w:rPr>
        <w:t>.2026г.</w:t>
      </w:r>
    </w:p>
    <w:p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 w:rsidRPr="00A62EEA">
        <w:rPr>
          <w:rFonts w:ascii="Times New Roman" w:hAnsi="Times New Roman" w:cs="Times New Roman"/>
          <w:sz w:val="24"/>
          <w:szCs w:val="24"/>
        </w:rPr>
        <w:t>к основной образовательной программе</w:t>
      </w:r>
    </w:p>
    <w:p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 w:rsidRPr="00A62EEA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 w:rsidRPr="00A62EEA">
        <w:rPr>
          <w:rFonts w:ascii="Times New Roman" w:hAnsi="Times New Roman" w:cs="Times New Roman"/>
          <w:sz w:val="24"/>
          <w:szCs w:val="24"/>
        </w:rPr>
        <w:t>Частного общеобразовательного</w:t>
      </w:r>
    </w:p>
    <w:p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 w:rsidRPr="00A62EEA">
        <w:rPr>
          <w:rFonts w:ascii="Times New Roman" w:hAnsi="Times New Roman" w:cs="Times New Roman"/>
          <w:sz w:val="24"/>
          <w:szCs w:val="24"/>
        </w:rPr>
        <w:t>учреждения Школа «СТУДИУМ»</w:t>
      </w:r>
    </w:p>
    <w:p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</w:p>
    <w:p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</w:p>
    <w:p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809" w:type="dxa"/>
        <w:tblLook w:val="04A0"/>
      </w:tblPr>
      <w:tblGrid>
        <w:gridCol w:w="4815"/>
        <w:gridCol w:w="3839"/>
      </w:tblGrid>
      <w:tr w:rsidR="00070523" w:rsidRPr="00A62EEA" w:rsidTr="001B6E73">
        <w:tc>
          <w:tcPr>
            <w:tcW w:w="48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070523" w:rsidRPr="00A62EEA" w:rsidRDefault="00070523" w:rsidP="00FE1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ОБСУЖДЕН  </w:t>
            </w:r>
          </w:p>
          <w:p w:rsidR="00070523" w:rsidRPr="00A62EEA" w:rsidRDefault="00070523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                                    Частного общеобразовательного                                   учреждения «Школа «СТУДИУМ»</w:t>
            </w:r>
            <w:r w:rsidR="005A1D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Протокол № 5 от 25.05</w:t>
            </w: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 xml:space="preserve">.2026г.                                </w:t>
            </w:r>
          </w:p>
        </w:tc>
        <w:tc>
          <w:tcPr>
            <w:tcW w:w="3839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070523" w:rsidRPr="00A62EEA" w:rsidRDefault="00070523" w:rsidP="00FE1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УТВЕРЖДЕН</w:t>
            </w:r>
          </w:p>
          <w:p w:rsidR="00070523" w:rsidRPr="00A62EEA" w:rsidRDefault="00070523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70523" w:rsidRPr="00A62EEA" w:rsidRDefault="00070523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 xml:space="preserve">Частного общеобразовательного                                                           учреждения «Школа «СТУДИУМ»                     ________________ </w:t>
            </w:r>
            <w:proofErr w:type="spellStart"/>
            <w:r w:rsidRPr="00A62EEA">
              <w:rPr>
                <w:rFonts w:ascii="Times New Roman" w:hAnsi="Times New Roman" w:cs="Times New Roman"/>
                <w:sz w:val="24"/>
                <w:szCs w:val="24"/>
              </w:rPr>
              <w:t>Микловас</w:t>
            </w:r>
            <w:proofErr w:type="spellEnd"/>
            <w:r w:rsidRPr="00A62EE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070523" w:rsidRPr="00A62EEA" w:rsidRDefault="00070523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A1D73">
              <w:rPr>
                <w:rFonts w:ascii="Times New Roman" w:hAnsi="Times New Roman" w:cs="Times New Roman"/>
                <w:sz w:val="24"/>
                <w:szCs w:val="24"/>
              </w:rPr>
              <w:t xml:space="preserve"> 01-25/05 от 25.05</w:t>
            </w: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>.26г.</w:t>
            </w:r>
          </w:p>
          <w:p w:rsidR="00070523" w:rsidRPr="00A62EEA" w:rsidRDefault="00070523" w:rsidP="00FE1537">
            <w:pPr>
              <w:tabs>
                <w:tab w:val="left" w:pos="6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523" w:rsidRPr="001B6E73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szCs w:val="24"/>
        </w:rPr>
      </w:pPr>
    </w:p>
    <w:p w:rsidR="00070523" w:rsidRPr="001B6E73" w:rsidRDefault="00070523" w:rsidP="0007052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E73">
        <w:rPr>
          <w:rFonts w:ascii="Times New Roman" w:hAnsi="Times New Roman" w:cs="Times New Roman"/>
          <w:b/>
          <w:sz w:val="24"/>
          <w:szCs w:val="24"/>
        </w:rPr>
        <w:t xml:space="preserve">У Ч Е Б Н </w:t>
      </w:r>
      <w:proofErr w:type="gramStart"/>
      <w:r w:rsidRPr="001B6E73"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 w:rsidRPr="001B6E73">
        <w:rPr>
          <w:rFonts w:ascii="Times New Roman" w:hAnsi="Times New Roman" w:cs="Times New Roman"/>
          <w:b/>
          <w:sz w:val="24"/>
          <w:szCs w:val="24"/>
        </w:rPr>
        <w:t xml:space="preserve"> Й   П Л А Н</w:t>
      </w: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523" w:rsidRPr="001B6E73" w:rsidRDefault="00070523" w:rsidP="00070523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1B6E73">
        <w:rPr>
          <w:rFonts w:ascii="Times New Roman" w:hAnsi="Times New Roman" w:cs="Times New Roman"/>
          <w:b/>
          <w:szCs w:val="24"/>
        </w:rPr>
        <w:t>начального общего образования</w:t>
      </w:r>
    </w:p>
    <w:p w:rsidR="00070523" w:rsidRPr="001B6E73" w:rsidRDefault="00070523" w:rsidP="0007052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1B6E73">
        <w:rPr>
          <w:rFonts w:ascii="Times New Roman" w:hAnsi="Times New Roman" w:cs="Times New Roman"/>
          <w:b/>
          <w:bCs/>
          <w:szCs w:val="24"/>
        </w:rPr>
        <w:t>Частного общеобразовательного учреждения «Школа «СТУДИУМ»</w:t>
      </w:r>
    </w:p>
    <w:p w:rsidR="00070523" w:rsidRPr="001B6E73" w:rsidRDefault="00070523" w:rsidP="0007052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1B6E73">
        <w:rPr>
          <w:rFonts w:ascii="Times New Roman" w:hAnsi="Times New Roman" w:cs="Times New Roman"/>
          <w:b/>
          <w:bCs/>
          <w:szCs w:val="24"/>
        </w:rPr>
        <w:t>на 2026-2027 учебный год.</w:t>
      </w: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A62EE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E73">
        <w:rPr>
          <w:rFonts w:ascii="Times New Roman" w:hAnsi="Times New Roman" w:cs="Times New Roman"/>
          <w:b/>
          <w:sz w:val="24"/>
          <w:szCs w:val="24"/>
        </w:rPr>
        <w:t>Санкт-Петербург</w:t>
      </w:r>
    </w:p>
    <w:p w:rsidR="00070523" w:rsidRPr="001B6E73" w:rsidRDefault="00070523" w:rsidP="00070523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070523" w:rsidRPr="00A62EEA" w:rsidRDefault="00070523" w:rsidP="00A62EEA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E73">
        <w:rPr>
          <w:rFonts w:ascii="Times New Roman" w:hAnsi="Times New Roman" w:cs="Times New Roman"/>
          <w:b/>
          <w:sz w:val="24"/>
          <w:szCs w:val="24"/>
        </w:rPr>
        <w:t>2026 год</w:t>
      </w:r>
    </w:p>
    <w:p w:rsidR="00070523" w:rsidRDefault="00070523" w:rsidP="00070523">
      <w:pPr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  <w:r w:rsidRPr="00B352D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Пояснительная</w:t>
      </w:r>
      <w:r w:rsidRPr="001B6E73">
        <w:rPr>
          <w:rFonts w:ascii="Times New Roman" w:hAnsi="Times New Roman" w:cs="Times New Roman"/>
          <w:b/>
          <w:bCs/>
          <w:szCs w:val="24"/>
          <w:u w:val="single"/>
        </w:rPr>
        <w:t xml:space="preserve"> записка </w:t>
      </w:r>
    </w:p>
    <w:p w:rsidR="00070523" w:rsidRPr="001B6E73" w:rsidRDefault="00C20AFD" w:rsidP="00C20AFD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 Частного общеобразовательного учреждения «Школа «СТУДИУМ» для 1-4 классов, реализующих основную образовательную программу начального общего образо</w:t>
      </w:r>
      <w:r w:rsidR="00B91A4B">
        <w:rPr>
          <w:rFonts w:ascii="Times New Roman" w:hAnsi="Times New Roman" w:cs="Times New Roman"/>
          <w:sz w:val="24"/>
          <w:szCs w:val="24"/>
        </w:rPr>
        <w:t xml:space="preserve">вания, соответствующую ФГОС НОО, </w:t>
      </w:r>
      <w:r w:rsidR="00070523" w:rsidRPr="001B6E73">
        <w:rPr>
          <w:rFonts w:ascii="Times New Roman" w:hAnsi="Times New Roman" w:cs="Times New Roman"/>
          <w:sz w:val="24"/>
          <w:szCs w:val="24"/>
        </w:rPr>
        <w:t>определяет перечень, трудоемкость, последовательность и распределение по периодам  обучения учебных предметов, курсов, дисциплин иных видов учебной деятельности,  формы промежуточной аттестации учащихся. Учебный план является частью основной образовательной программы начального общего образования и</w:t>
      </w:r>
      <w:r w:rsidR="001B6E73">
        <w:rPr>
          <w:rFonts w:ascii="Times New Roman" w:hAnsi="Times New Roman" w:cs="Times New Roman"/>
          <w:sz w:val="24"/>
          <w:szCs w:val="24"/>
        </w:rPr>
        <w:t xml:space="preserve"> </w:t>
      </w:r>
      <w:r w:rsidR="00070523" w:rsidRPr="001B6E73">
        <w:rPr>
          <w:rFonts w:ascii="Times New Roman" w:hAnsi="Times New Roman" w:cs="Times New Roman"/>
          <w:sz w:val="24"/>
          <w:szCs w:val="24"/>
        </w:rPr>
        <w:t xml:space="preserve">обеспечивает дополнительную (углубленную) подготовку по английскому языку. </w:t>
      </w:r>
    </w:p>
    <w:p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E73">
        <w:rPr>
          <w:rFonts w:ascii="Times New Roman" w:hAnsi="Times New Roman" w:cs="Times New Roman"/>
          <w:sz w:val="24"/>
          <w:szCs w:val="24"/>
        </w:rPr>
        <w:t xml:space="preserve">        Нормативно-правовые акты, с учетом которых разработан учебный план:</w:t>
      </w:r>
    </w:p>
    <w:p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E73">
        <w:rPr>
          <w:rFonts w:ascii="Times New Roman" w:hAnsi="Times New Roman" w:cs="Times New Roman"/>
          <w:sz w:val="24"/>
          <w:szCs w:val="24"/>
        </w:rPr>
        <w:t>1.</w:t>
      </w:r>
      <w:r w:rsidR="00B91A4B">
        <w:rPr>
          <w:rFonts w:ascii="Times New Roman" w:hAnsi="Times New Roman" w:cs="Times New Roman"/>
          <w:sz w:val="24"/>
          <w:szCs w:val="24"/>
        </w:rPr>
        <w:t xml:space="preserve"> </w:t>
      </w:r>
      <w:r w:rsidRPr="001B6E73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 273-ФЗ; «Об образовании в Российской Федерации». </w:t>
      </w:r>
    </w:p>
    <w:p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E73">
        <w:rPr>
          <w:rFonts w:ascii="Times New Roman" w:hAnsi="Times New Roman" w:cs="Times New Roman"/>
          <w:sz w:val="24"/>
          <w:szCs w:val="24"/>
        </w:rPr>
        <w:t>2. Приказ</w:t>
      </w:r>
      <w:r w:rsidR="003D59B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</w:t>
      </w:r>
      <w:r w:rsidRPr="001B6E73">
        <w:rPr>
          <w:rFonts w:ascii="Times New Roman" w:hAnsi="Times New Roman" w:cs="Times New Roman"/>
          <w:sz w:val="24"/>
          <w:szCs w:val="24"/>
        </w:rPr>
        <w:t xml:space="preserve"> от 31.05.2021 г. №286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225E04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E73">
        <w:rPr>
          <w:rFonts w:ascii="Times New Roman" w:hAnsi="Times New Roman" w:cs="Times New Roman"/>
          <w:sz w:val="24"/>
          <w:szCs w:val="24"/>
        </w:rPr>
        <w:t xml:space="preserve">3. </w:t>
      </w:r>
      <w:r w:rsidR="00225E04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</w:t>
      </w:r>
    </w:p>
    <w:p w:rsidR="00225E04" w:rsidRDefault="000C235E" w:rsidP="00737131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37131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образования».</w:t>
      </w:r>
    </w:p>
    <w:p w:rsidR="00737131" w:rsidRDefault="000C235E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25E04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19.03.2024 № 171 « 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737131" w:rsidRDefault="000C235E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37131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 Федерации от 09.10.2024 № 704 «О внесении изменений в некоторые приказы Министерства просвещения Российской Федерации, касающиеся ФОП НОО, ООО и СОО»</w:t>
      </w:r>
      <w:r w:rsidR="00FE1537">
        <w:rPr>
          <w:rFonts w:ascii="Times New Roman" w:hAnsi="Times New Roman" w:cs="Times New Roman"/>
          <w:sz w:val="24"/>
          <w:szCs w:val="24"/>
        </w:rPr>
        <w:t>.</w:t>
      </w:r>
    </w:p>
    <w:p w:rsidR="00737131" w:rsidRDefault="000C235E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37131">
        <w:rPr>
          <w:rFonts w:ascii="Times New Roman" w:hAnsi="Times New Roman" w:cs="Times New Roman"/>
          <w:sz w:val="24"/>
          <w:szCs w:val="24"/>
        </w:rPr>
        <w:t>Приказ Министерства просве</w:t>
      </w:r>
      <w:r w:rsidR="00FE1537">
        <w:rPr>
          <w:rFonts w:ascii="Times New Roman" w:hAnsi="Times New Roman" w:cs="Times New Roman"/>
          <w:sz w:val="24"/>
          <w:szCs w:val="24"/>
        </w:rPr>
        <w:t>щения Российской Федерации</w:t>
      </w:r>
      <w:r w:rsidR="00737131">
        <w:rPr>
          <w:rFonts w:ascii="Times New Roman" w:hAnsi="Times New Roman" w:cs="Times New Roman"/>
          <w:sz w:val="24"/>
          <w:szCs w:val="24"/>
        </w:rPr>
        <w:t xml:space="preserve"> от 08.10.2025</w:t>
      </w:r>
      <w:r w:rsidR="00FE1537">
        <w:rPr>
          <w:rFonts w:ascii="Times New Roman" w:hAnsi="Times New Roman" w:cs="Times New Roman"/>
          <w:sz w:val="24"/>
          <w:szCs w:val="24"/>
        </w:rPr>
        <w:t xml:space="preserve"> № 729</w:t>
      </w:r>
      <w:r w:rsidR="00737131">
        <w:rPr>
          <w:rFonts w:ascii="Times New Roman" w:hAnsi="Times New Roman" w:cs="Times New Roman"/>
          <w:sz w:val="24"/>
          <w:szCs w:val="24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FE1537">
        <w:rPr>
          <w:rFonts w:ascii="Times New Roman" w:hAnsi="Times New Roman" w:cs="Times New Roman"/>
          <w:sz w:val="24"/>
          <w:szCs w:val="24"/>
        </w:rPr>
        <w:t>.</w:t>
      </w:r>
    </w:p>
    <w:p w:rsidR="00FE1537" w:rsidRDefault="000C235E" w:rsidP="00FE1537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E1537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0C235E" w:rsidRPr="001B6E73" w:rsidRDefault="000C235E" w:rsidP="000C235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1B6E73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22.03.2021 № 115 "Об утверждении </w:t>
      </w:r>
      <w:r w:rsidRPr="001B6E73">
        <w:rPr>
          <w:rFonts w:ascii="Times New Roman" w:hAnsi="Times New Roman" w:cs="Times New Roman"/>
          <w:bCs/>
          <w:sz w:val="24"/>
          <w:szCs w:val="24"/>
        </w:rPr>
        <w:t>Порядка организации и осуществления образовательной деятельности</w:t>
      </w:r>
      <w:r w:rsidRPr="001B6E73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0C235E" w:rsidRPr="001B6E73" w:rsidRDefault="000C235E" w:rsidP="000C235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B6E73">
        <w:rPr>
          <w:rFonts w:ascii="Times New Roman" w:hAnsi="Times New Roman" w:cs="Times New Roman"/>
          <w:sz w:val="24"/>
          <w:szCs w:val="24"/>
        </w:rPr>
        <w:t>. Приказ министерства образования и науки РФ от 23.08.2017 №816 «Об утверждении порядка применения организациями, осуществляющих образовательную деятельность по основным общеобразовательным программам – образовательным программа начального общего, основного общего и среднего общего образования».</w:t>
      </w:r>
    </w:p>
    <w:p w:rsidR="000C235E" w:rsidRPr="001B6E73" w:rsidRDefault="000C235E" w:rsidP="000C235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1B6E73">
        <w:rPr>
          <w:rFonts w:ascii="Times New Roman" w:hAnsi="Times New Roman" w:cs="Times New Roman"/>
          <w:sz w:val="24"/>
          <w:szCs w:val="24"/>
        </w:rPr>
        <w:t xml:space="preserve">Санитарные правила 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№28 </w:t>
      </w:r>
    </w:p>
    <w:p w:rsidR="00A91B27" w:rsidRDefault="00A91B27" w:rsidP="00A91B27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C235E" w:rsidRPr="001B6E73">
        <w:rPr>
          <w:rFonts w:ascii="Times New Roman" w:hAnsi="Times New Roman" w:cs="Times New Roman"/>
          <w:sz w:val="24"/>
          <w:szCs w:val="24"/>
        </w:rPr>
        <w:t xml:space="preserve">. Санитарные правила и нормы </w:t>
      </w:r>
      <w:proofErr w:type="spellStart"/>
      <w:r w:rsidR="000C235E" w:rsidRPr="001B6E7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0C235E" w:rsidRPr="001B6E73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</w:t>
      </w:r>
      <w:r w:rsidR="000C235E" w:rsidRPr="001B6E73">
        <w:rPr>
          <w:rFonts w:ascii="Times New Roman" w:hAnsi="Times New Roman" w:cs="Times New Roman"/>
          <w:sz w:val="24"/>
          <w:szCs w:val="24"/>
        </w:rPr>
        <w:lastRenderedPageBreak/>
        <w:t>обитания», утвержденные постановлением Главного государственного санитарного врача Российской Федерации от 28.01.2021 №28.</w:t>
      </w:r>
    </w:p>
    <w:p w:rsidR="00B91A4B" w:rsidRDefault="00A91B27" w:rsidP="00A91B27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B91A4B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02.06.2026 г. № 19 «Санитарно-эпидемиологические требования к организациям воспитания и обучения, отдыха и оздоровления детей и молодежи» (СП 2.4.2.4283-26), действует с 1 сентября 2026 года.</w:t>
      </w:r>
    </w:p>
    <w:p w:rsidR="0040204B" w:rsidRDefault="00A91B27" w:rsidP="0040204B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70523" w:rsidRPr="001B6E73">
        <w:rPr>
          <w:rFonts w:ascii="Times New Roman" w:hAnsi="Times New Roman" w:cs="Times New Roman"/>
          <w:sz w:val="24"/>
          <w:szCs w:val="24"/>
        </w:rPr>
        <w:t xml:space="preserve">.  Инструктивно-методическое письмо Комитета по образованию Санкт-Петербурга №03-28-3775/20-0-0 от 16.03.2020г №03-28-2516/20-0-0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технологий». </w:t>
      </w:r>
    </w:p>
    <w:p w:rsidR="0040204B" w:rsidRPr="00B635D6" w:rsidRDefault="0040204B" w:rsidP="004020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5D6">
        <w:rPr>
          <w:rFonts w:ascii="Times New Roman"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1 Федеральной образовательной программы, утвержденной приказом </w:t>
      </w:r>
      <w:proofErr w:type="spellStart"/>
      <w:r w:rsidRPr="00B635D6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B635D6">
        <w:rPr>
          <w:rFonts w:ascii="Times New Roman" w:hAnsi="Times New Roman" w:cs="Times New Roman"/>
          <w:color w:val="000000"/>
          <w:sz w:val="24"/>
          <w:szCs w:val="24"/>
        </w:rPr>
        <w:t xml:space="preserve"> от 18.05.2023 № 372 с учетом изменений, внесенных приказом от 09.10.2024 № 704, приказом от 08.10.2025 № 729.</w:t>
      </w:r>
    </w:p>
    <w:p w:rsidR="0040204B" w:rsidRDefault="0040204B" w:rsidP="0040204B">
      <w:pPr>
        <w:spacing w:after="0"/>
        <w:ind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предназначен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торых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пятидневной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523" w:rsidRPr="0040204B" w:rsidRDefault="00070523" w:rsidP="0040204B">
      <w:pPr>
        <w:spacing w:after="0"/>
        <w:ind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обеспечивает выполнение гигиенических требований к режиму образовательного процесса, установленных СП 2.4.3648-20 и </w:t>
      </w:r>
      <w:proofErr w:type="spellStart"/>
      <w:r w:rsidRPr="001B6E73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1B6E73">
        <w:rPr>
          <w:rFonts w:ascii="Times New Roman" w:hAnsi="Times New Roman" w:cs="Times New Roman"/>
          <w:color w:val="000000"/>
          <w:sz w:val="24"/>
          <w:szCs w:val="24"/>
        </w:rPr>
        <w:t xml:space="preserve"> 1.2.3685-21, предусматривает четырехлетний нормативный срок освоения образовательных программ начального общего образования для 1–4-х классов (135 учебных недель). Общее количество часов уч</w:t>
      </w:r>
      <w:r w:rsidR="00DD25B4">
        <w:rPr>
          <w:rFonts w:ascii="Times New Roman" w:hAnsi="Times New Roman" w:cs="Times New Roman"/>
          <w:color w:val="000000"/>
          <w:sz w:val="24"/>
          <w:szCs w:val="24"/>
        </w:rPr>
        <w:t>ебных занятий за четыре года – 299</w:t>
      </w:r>
      <w:r w:rsidRPr="001B6E73">
        <w:rPr>
          <w:rFonts w:ascii="Times New Roman" w:hAnsi="Times New Roman" w:cs="Times New Roman"/>
          <w:color w:val="000000"/>
          <w:sz w:val="24"/>
          <w:szCs w:val="24"/>
        </w:rPr>
        <w:t>9 часов.</w:t>
      </w:r>
    </w:p>
    <w:p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классе. При этом объем максимально допустимой нагрузки в течение дня составляет:</w:t>
      </w:r>
    </w:p>
    <w:p w:rsidR="00070523" w:rsidRPr="001B6E73" w:rsidRDefault="00070523" w:rsidP="00070523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для 1-х классов – не превышает четырех уроков, один раз в неделю – пять уроков за счет урока физической культуры;</w:t>
      </w:r>
    </w:p>
    <w:p w:rsidR="00070523" w:rsidRPr="001B6E73" w:rsidRDefault="00070523" w:rsidP="00070523">
      <w:pPr>
        <w:numPr>
          <w:ilvl w:val="0"/>
          <w:numId w:val="1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для 2–4-х классов – не превышает пяти уроков при пятидневной учебной неделе.</w:t>
      </w:r>
    </w:p>
    <w:p w:rsidR="00070523" w:rsidRPr="001B6E73" w:rsidRDefault="00070523" w:rsidP="0040204B">
      <w:pPr>
        <w:tabs>
          <w:tab w:val="left" w:pos="72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Учебная неделя пятидневная. Количество учебных недель:1класс – 33 недели;</w:t>
      </w:r>
      <w:r w:rsidR="00A62E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6E73">
        <w:rPr>
          <w:rFonts w:ascii="Times New Roman" w:hAnsi="Times New Roman" w:cs="Times New Roman"/>
          <w:color w:val="000000"/>
          <w:sz w:val="24"/>
          <w:szCs w:val="24"/>
        </w:rPr>
        <w:t>2–4классы – 34 недели. Продолжительность уроков:1 класс - 35 минут (1-2 четверти), 40 минут (3-4 четверти);2-4 классы – 40 минут.</w:t>
      </w:r>
    </w:p>
    <w:p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proofErr w:type="spellStart"/>
      <w:r w:rsidRPr="001B6E73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1B6E73">
        <w:rPr>
          <w:rFonts w:ascii="Times New Roman" w:hAnsi="Times New Roman" w:cs="Times New Roman"/>
          <w:color w:val="000000"/>
          <w:sz w:val="24"/>
          <w:szCs w:val="24"/>
        </w:rPr>
        <w:t xml:space="preserve"> 1.2.3685-21:</w:t>
      </w:r>
    </w:p>
    <w:p w:rsidR="00070523" w:rsidRPr="001B6E73" w:rsidRDefault="00070523" w:rsidP="00070523">
      <w:pPr>
        <w:numPr>
          <w:ilvl w:val="0"/>
          <w:numId w:val="3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в 1-х классах – не более 21 часа в неделю;</w:t>
      </w:r>
    </w:p>
    <w:p w:rsidR="00070523" w:rsidRDefault="00070523" w:rsidP="00070523">
      <w:pPr>
        <w:numPr>
          <w:ilvl w:val="0"/>
          <w:numId w:val="3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во 2–4-х классах – не более 23 часов в неделю.</w:t>
      </w:r>
    </w:p>
    <w:p w:rsidR="00DD25B4" w:rsidRPr="00DD25B4" w:rsidRDefault="00DD25B4" w:rsidP="00DD25B4">
      <w:pPr>
        <w:pStyle w:val="a3"/>
        <w:spacing w:before="0" w:beforeAutospacing="0" w:after="0" w:afterAutospacing="0"/>
        <w:contextualSpacing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DD25B4">
        <w:rPr>
          <w:rFonts w:hAnsi="Times New Roman" w:cs="Times New Roman"/>
          <w:color w:val="000000"/>
          <w:sz w:val="24"/>
          <w:szCs w:val="24"/>
        </w:rPr>
        <w:t> 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2999</w:t>
      </w:r>
      <w:r w:rsidRPr="00DD25B4">
        <w:rPr>
          <w:rFonts w:hAnsi="Times New Roman" w:cs="Times New Roman"/>
          <w:color w:val="000000"/>
          <w:sz w:val="24"/>
          <w:szCs w:val="24"/>
        </w:rPr>
        <w:t> 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Pr="00DD2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25B4" w:rsidRDefault="00070523" w:rsidP="00DD25B4">
      <w:pPr>
        <w:tabs>
          <w:tab w:val="left" w:pos="720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 xml:space="preserve">Объем домашних заданий: </w:t>
      </w:r>
    </w:p>
    <w:p w:rsidR="007A65B0" w:rsidRDefault="00070523" w:rsidP="00DD25B4">
      <w:pPr>
        <w:tabs>
          <w:tab w:val="left" w:pos="720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для 1-х классов</w:t>
      </w:r>
      <w:r w:rsidR="00DD25B4">
        <w:rPr>
          <w:rFonts w:ascii="Times New Roman" w:hAnsi="Times New Roman" w:cs="Times New Roman"/>
          <w:color w:val="000000"/>
          <w:sz w:val="24"/>
          <w:szCs w:val="24"/>
        </w:rPr>
        <w:t xml:space="preserve">: В соответствии с приказом </w:t>
      </w:r>
      <w:proofErr w:type="spellStart"/>
      <w:r w:rsidR="00DD25B4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DD25B4">
        <w:rPr>
          <w:rFonts w:ascii="Times New Roman" w:hAnsi="Times New Roman" w:cs="Times New Roman"/>
          <w:color w:val="000000"/>
          <w:sz w:val="24"/>
          <w:szCs w:val="24"/>
        </w:rPr>
        <w:t xml:space="preserve"> РФ №</w:t>
      </w:r>
      <w:r w:rsidR="007A65B0">
        <w:rPr>
          <w:rFonts w:ascii="Times New Roman" w:hAnsi="Times New Roman" w:cs="Times New Roman"/>
          <w:color w:val="000000"/>
          <w:sz w:val="24"/>
          <w:szCs w:val="24"/>
        </w:rPr>
        <w:t xml:space="preserve"> 729</w:t>
      </w:r>
      <w:r w:rsidR="00DD25B4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632E58">
        <w:rPr>
          <w:rFonts w:ascii="Times New Roman" w:hAnsi="Times New Roman" w:cs="Times New Roman"/>
          <w:color w:val="000000"/>
          <w:sz w:val="24"/>
          <w:szCs w:val="24"/>
        </w:rPr>
        <w:t>8.10.2025 г.</w:t>
      </w:r>
      <w:r w:rsidR="00DD25B4">
        <w:rPr>
          <w:rFonts w:ascii="Times New Roman" w:hAnsi="Times New Roman" w:cs="Times New Roman"/>
          <w:color w:val="000000"/>
          <w:sz w:val="24"/>
          <w:szCs w:val="24"/>
        </w:rPr>
        <w:t xml:space="preserve">, вступающим в силу с 1 сентября 2026 года, обучение первоклассников организуется без обязательных домашних заданий. Для закрепления материала допускается </w:t>
      </w:r>
      <w:r w:rsidR="007A65B0">
        <w:rPr>
          <w:rFonts w:ascii="Times New Roman" w:hAnsi="Times New Roman" w:cs="Times New Roman"/>
          <w:color w:val="000000"/>
          <w:sz w:val="24"/>
          <w:szCs w:val="24"/>
        </w:rPr>
        <w:t>только добровольное выполнение творческих или рекомендательных заданий, не требующих ежедневного контроля учителя и не подлежащих оцениванию;</w:t>
      </w:r>
    </w:p>
    <w:p w:rsidR="007A65B0" w:rsidRDefault="007A65B0" w:rsidP="00DD25B4">
      <w:pPr>
        <w:tabs>
          <w:tab w:val="left" w:pos="720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2-3 классов – 1.5 часа;</w:t>
      </w:r>
    </w:p>
    <w:p w:rsidR="007A65B0" w:rsidRDefault="00070523" w:rsidP="00DD25B4">
      <w:pPr>
        <w:tabs>
          <w:tab w:val="left" w:pos="720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 xml:space="preserve"> для 4 классов, – 2 часа. </w:t>
      </w:r>
    </w:p>
    <w:p w:rsidR="00070523" w:rsidRPr="001B6E73" w:rsidRDefault="007A65B0" w:rsidP="00DD25B4">
      <w:pPr>
        <w:tabs>
          <w:tab w:val="left" w:pos="720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Домашние задания не задаются на выходные дни, праздничные дни и периоды школьных каникул. </w:t>
      </w:r>
    </w:p>
    <w:p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 xml:space="preserve">Для развития потенциала одаренных и талантливых детей с участием самих обучающихся и их семей могут разрабатываться индивидуальные учебные планы, в рамках которых формируется </w:t>
      </w:r>
      <w:r w:rsidRPr="001B6E73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индивидуальная траектория развития обучающегося. Реализация индивидуальных учебных планов может быть организована с помощью дистанционных технологий.</w:t>
      </w:r>
    </w:p>
    <w:p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Содержание образования на уровне начального общего образования реализуется</w:t>
      </w:r>
      <w:r w:rsidRPr="001B6E73">
        <w:rPr>
          <w:rFonts w:ascii="Times New Roman" w:hAnsi="Times New Roman" w:cs="Times New Roman"/>
          <w:sz w:val="24"/>
          <w:szCs w:val="24"/>
        </w:rPr>
        <w:br/>
      </w:r>
      <w:r w:rsidRPr="001B6E73">
        <w:rPr>
          <w:rFonts w:ascii="Times New Roman" w:hAnsi="Times New Roman" w:cs="Times New Roman"/>
          <w:color w:val="000000"/>
          <w:sz w:val="24"/>
          <w:szCs w:val="24"/>
        </w:rPr>
        <w:t xml:space="preserve">преимущественно за счет введения учебных курсов, обеспечивающих целостное восприятие мира, </w:t>
      </w:r>
      <w:proofErr w:type="spellStart"/>
      <w:r w:rsidRPr="001B6E73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1B6E73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и индивидуализации обучения по каждому учебному предмету.</w:t>
      </w:r>
    </w:p>
    <w:p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в 1–4-х классах основываются на требованиях к освоению основной образовательной программы, программы формирования универсальных учебных действий, а также потребностях учащихся, родителей и общества.</w:t>
      </w:r>
    </w:p>
    <w:p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результаты: мотивация к обучению, осмысленное отношение к учебному процессу, ответственность при выполнении самостоятельных заданий, трудолюбие и прилежание, аккуратность и старательность, проявление инициативы, самостоятельность, умение осознавать свои индивидуальные способности для их дальнейшего развития.</w:t>
      </w:r>
    </w:p>
    <w:p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результаты: освоение обучающимися в ходе изучения учебного предмета опыта специфической для данной предметной области деятельности по получению нового знания, его преобразованию и применению, освоение системы основополагающих элементов научного знания, лежащих в основе современной научной картины мира.</w:t>
      </w:r>
    </w:p>
    <w:p w:rsidR="00070523" w:rsidRDefault="00070523" w:rsidP="0007052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:rsidR="00EF7F8C" w:rsidRDefault="00EF7F8C" w:rsidP="00EF7F8C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Обязательная часть учебного плана определяет состав учебных предметов,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планируемых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F7F8C" w:rsidRDefault="00632E58" w:rsidP="00EF7F8C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32.1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="00EF7F8C">
        <w:rPr>
          <w:rFonts w:hAnsi="Times New Roman" w:cs="Times New Roman"/>
          <w:color w:val="000000"/>
          <w:sz w:val="24"/>
          <w:szCs w:val="24"/>
        </w:rPr>
        <w:t>.</w:t>
      </w:r>
    </w:p>
    <w:p w:rsidR="00070523" w:rsidRPr="001B6E73" w:rsidRDefault="00070523" w:rsidP="00EF7F8C">
      <w:pPr>
        <w:spacing w:after="12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 включает в с</w:t>
      </w:r>
      <w:r w:rsidR="00EF7F8C">
        <w:rPr>
          <w:rFonts w:ascii="Times New Roman" w:hAnsi="Times New Roman" w:cs="Times New Roman"/>
          <w:color w:val="000000"/>
          <w:sz w:val="24"/>
          <w:szCs w:val="24"/>
        </w:rPr>
        <w:t>ебя следующие предметы</w:t>
      </w:r>
      <w:r w:rsidRPr="001B6E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0523" w:rsidRPr="00A62EEA" w:rsidRDefault="00A62EEA" w:rsidP="00A62EEA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="00070523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«Русский язык</w:t>
      </w:r>
      <w:r w:rsidR="00EF7F8C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» -5 часов в неделю</w:t>
      </w:r>
    </w:p>
    <w:p w:rsidR="00EF7F8C" w:rsidRPr="00A62EEA" w:rsidRDefault="00EF7F8C" w:rsidP="00A62EEA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2. «Литературное чтение» - 4 часа в неделю</w:t>
      </w:r>
    </w:p>
    <w:p w:rsidR="00070523" w:rsidRPr="00A62EEA" w:rsidRDefault="00A62EEA" w:rsidP="00A62EEA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EF7F8C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. «Математика</w:t>
      </w:r>
      <w:r w:rsidR="00070523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EF7F8C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- 4 часа в неделю</w:t>
      </w:r>
    </w:p>
    <w:p w:rsidR="00070523" w:rsidRPr="00A62EEA" w:rsidRDefault="00A62EEA" w:rsidP="00A62EEA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070523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. «Иностранный язык»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70523" w:rsidRPr="00A62EEA">
        <w:rPr>
          <w:rFonts w:ascii="Times New Roman" w:hAnsi="Times New Roman" w:cs="Times New Roman"/>
          <w:color w:val="000000"/>
          <w:sz w:val="24"/>
          <w:szCs w:val="24"/>
        </w:rPr>
        <w:t>чебный предмет «Иностранный язык (английский)»</w:t>
      </w:r>
      <w:r w:rsidR="00EF7F8C" w:rsidRPr="00A62E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0523" w:rsidRPr="00A62EEA">
        <w:rPr>
          <w:rFonts w:ascii="Times New Roman" w:hAnsi="Times New Roman" w:cs="Times New Roman"/>
          <w:color w:val="000000"/>
          <w:sz w:val="24"/>
          <w:szCs w:val="24"/>
        </w:rPr>
        <w:t xml:space="preserve">изучается в объеме 4-хчасов в неделю с использованием часов внеурочной деятельности. </w:t>
      </w:r>
    </w:p>
    <w:p w:rsidR="00070523" w:rsidRPr="00A62EEA" w:rsidRDefault="00A62EEA" w:rsidP="00A62EEA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070523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. «О</w:t>
      </w: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кружающий мир</w:t>
      </w:r>
      <w:r w:rsidR="00070523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- 2 часа в неделю</w:t>
      </w:r>
    </w:p>
    <w:p w:rsidR="00A62EEA" w:rsidRPr="00A62EEA" w:rsidRDefault="00A62EEA" w:rsidP="00A62EEA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070523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. «Основы религиозных культур и светской этики»</w:t>
      </w: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A62EEA">
        <w:rPr>
          <w:rFonts w:ascii="Times New Roman" w:hAnsi="Times New Roman" w:cs="Times New Roman"/>
          <w:color w:val="000000"/>
          <w:sz w:val="24"/>
          <w:szCs w:val="24"/>
        </w:rPr>
        <w:t xml:space="preserve"> изучается в 4 классе в объеме 1 час в неделю. </w:t>
      </w:r>
    </w:p>
    <w:p w:rsidR="00070523" w:rsidRPr="00A62EEA" w:rsidRDefault="00A62EEA" w:rsidP="00A62EEA">
      <w:pPr>
        <w:spacing w:after="0" w:line="36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7. «Изобразительное искусство</w:t>
      </w:r>
      <w:r w:rsidR="00070523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-1 час в неделю</w:t>
      </w:r>
    </w:p>
    <w:p w:rsidR="00A62EEA" w:rsidRPr="00A62EEA" w:rsidRDefault="00A62EEA" w:rsidP="00A62EEA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62EEA">
        <w:rPr>
          <w:rFonts w:ascii="Times New Roman" w:hAnsi="Times New Roman" w:cs="Times New Roman"/>
          <w:color w:val="000000"/>
          <w:sz w:val="24"/>
          <w:szCs w:val="24"/>
        </w:rPr>
        <w:t>8. «Музыка»-1 час в неделю</w:t>
      </w:r>
    </w:p>
    <w:p w:rsidR="00070523" w:rsidRPr="00A62EEA" w:rsidRDefault="00A62EEA" w:rsidP="00A62EEA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="00070523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. «Труд (технология)»</w:t>
      </w: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-1 час в неделю</w:t>
      </w:r>
    </w:p>
    <w:p w:rsidR="00070523" w:rsidRPr="00A62EEA" w:rsidRDefault="00A62EEA" w:rsidP="00A62EEA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10</w:t>
      </w:r>
      <w:r w:rsidR="00070523"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. «Физическая культура»</w:t>
      </w:r>
      <w:r w:rsidRPr="00A62EEA">
        <w:rPr>
          <w:rFonts w:ascii="Times New Roman" w:hAnsi="Times New Roman" w:cs="Times New Roman"/>
          <w:bCs/>
          <w:color w:val="000000"/>
          <w:sz w:val="24"/>
          <w:szCs w:val="24"/>
        </w:rPr>
        <w:t>-2 часа в неделю</w:t>
      </w:r>
    </w:p>
    <w:p w:rsidR="00EF7F8C" w:rsidRDefault="00EF7F8C" w:rsidP="00B635D6">
      <w:pPr>
        <w:spacing w:after="0"/>
        <w:ind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Достижение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метапредметных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связанных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достигается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разделов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F7F8C" w:rsidRDefault="00EF7F8C" w:rsidP="00B635D6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раздел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«Математическая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информация»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предполагает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поиска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разнообразных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Интернет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EF7F8C" w:rsidRDefault="00EF7F8C" w:rsidP="00B635D6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«Окружающий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модуль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«Безопасность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Интернет»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метапредметных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связанных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EF7F8C" w:rsidRPr="00726A30" w:rsidRDefault="00EF7F8C" w:rsidP="00B635D6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модуль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«Азбука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цифровой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графики»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предусматривает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26A30">
        <w:rPr>
          <w:rFonts w:ascii="Times New Roman" w:hAnsi="Times New Roman" w:cs="Times New Roman"/>
          <w:color w:val="000000"/>
          <w:sz w:val="24"/>
          <w:szCs w:val="24"/>
        </w:rPr>
        <w:t xml:space="preserve">фотографии, работу в программах </w:t>
      </w:r>
      <w:proofErr w:type="spellStart"/>
      <w:r w:rsidRPr="00726A30"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 w:rsidRPr="00726A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A30">
        <w:rPr>
          <w:rFonts w:ascii="Times New Roman" w:hAnsi="Times New Roman" w:cs="Times New Roman"/>
          <w:color w:val="000000"/>
          <w:sz w:val="24"/>
          <w:szCs w:val="24"/>
        </w:rPr>
        <w:t>Picture</w:t>
      </w:r>
      <w:proofErr w:type="spellEnd"/>
      <w:r w:rsidRPr="00726A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A30">
        <w:rPr>
          <w:rFonts w:ascii="Times New Roman" w:hAnsi="Times New Roman" w:cs="Times New Roman"/>
          <w:color w:val="000000"/>
          <w:sz w:val="24"/>
          <w:szCs w:val="24"/>
        </w:rPr>
        <w:t>Manager</w:t>
      </w:r>
      <w:proofErr w:type="spellEnd"/>
      <w:r w:rsidRPr="00726A3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26A3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726A30">
        <w:rPr>
          <w:rFonts w:ascii="Times New Roman" w:hAnsi="Times New Roman" w:cs="Times New Roman"/>
          <w:color w:val="000000"/>
          <w:sz w:val="24"/>
          <w:szCs w:val="24"/>
        </w:rPr>
        <w:t>, виртуальные путешествия);</w:t>
      </w:r>
    </w:p>
    <w:p w:rsidR="00EF7F8C" w:rsidRDefault="00EF7F8C" w:rsidP="00B635D6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26A30">
        <w:rPr>
          <w:rFonts w:ascii="Times New Roman" w:hAnsi="Times New Roman" w:cs="Times New Roman"/>
          <w:color w:val="000000"/>
          <w:sz w:val="24"/>
          <w:szCs w:val="24"/>
        </w:rPr>
        <w:t>«Труд (технология)» – модуль «ИКТ» (обеспечивает достижение предметных и метапредметных результатов, связанных с использованием информационных технологий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B635D6" w:rsidRDefault="00B635D6" w:rsidP="0007052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0523" w:rsidRPr="001B6E73" w:rsidRDefault="00070523" w:rsidP="0007052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 w:rsidR="00070523" w:rsidRPr="001B6E73" w:rsidRDefault="00070523" w:rsidP="00070523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color w:val="000000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(законных представителей) и строится в соответствии с возможностями информационно-образовательной среды образовательной организации. </w:t>
      </w:r>
      <w:proofErr w:type="gramStart"/>
      <w:r w:rsidRPr="001B6E73">
        <w:rPr>
          <w:rFonts w:ascii="Times New Roman" w:hAnsi="Times New Roman" w:cs="Times New Roman"/>
          <w:color w:val="000000"/>
          <w:sz w:val="24"/>
          <w:szCs w:val="24"/>
        </w:rPr>
        <w:t>Содержание ООП начального общего образования, отводимое на часть, формируемую участниками образовательных отношений в рамках учебного плана ООП начального общего образования, направлено</w:t>
      </w:r>
      <w:r w:rsidR="00A62E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6E73">
        <w:rPr>
          <w:rFonts w:ascii="Times New Roman" w:hAnsi="Times New Roman" w:cs="Times New Roman"/>
          <w:color w:val="000000"/>
          <w:sz w:val="24"/>
          <w:szCs w:val="24"/>
        </w:rPr>
        <w:t>на получение дополнительный (углубленной) подготовки по английскому языку за счет использования часов внеурочной деятельности (с согласия родителей).</w:t>
      </w:r>
      <w:proofErr w:type="gramEnd"/>
    </w:p>
    <w:p w:rsidR="00070523" w:rsidRPr="001B6E73" w:rsidRDefault="00070523" w:rsidP="00726A3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 w:rsidR="00070523" w:rsidRPr="001B6E73" w:rsidRDefault="00070523" w:rsidP="00070523">
      <w:p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0"/>
        <w:gridCol w:w="3510"/>
        <w:gridCol w:w="3474"/>
      </w:tblGrid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учебные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</w:tr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r w:rsidR="00A6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навыков работы с</w:t>
            </w:r>
            <w:r w:rsidRPr="001B6E73">
              <w:rPr>
                <w:rFonts w:ascii="Times New Roman" w:hAnsi="Times New Roman" w:cs="Times New Roman"/>
              </w:rPr>
              <w:br/>
            </w: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текстом </w:t>
            </w:r>
          </w:p>
        </w:tc>
      </w:tr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</w:t>
            </w:r>
            <w:r w:rsidR="00A6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2–4-е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рисунков</w:t>
            </w:r>
          </w:p>
        </w:tc>
      </w:tr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</w:tr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нормативов/тестирование</w:t>
            </w:r>
          </w:p>
        </w:tc>
      </w:tr>
      <w:tr w:rsidR="00070523" w:rsidRPr="001B6E73" w:rsidTr="00726A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FE1537">
            <w:pPr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:rsidR="00B635D6" w:rsidRDefault="00B635D6" w:rsidP="00070523">
      <w:pPr>
        <w:rPr>
          <w:rFonts w:ascii="Times New Roman" w:hAnsi="Times New Roman" w:cs="Times New Roman"/>
          <w:b/>
          <w:bCs/>
          <w:szCs w:val="24"/>
        </w:rPr>
      </w:pPr>
    </w:p>
    <w:p w:rsidR="00B635D6" w:rsidRDefault="00B635D6" w:rsidP="00070523">
      <w:pPr>
        <w:rPr>
          <w:rFonts w:ascii="Times New Roman" w:hAnsi="Times New Roman" w:cs="Times New Roman"/>
          <w:b/>
          <w:bCs/>
          <w:szCs w:val="24"/>
        </w:rPr>
      </w:pPr>
    </w:p>
    <w:p w:rsidR="00B635D6" w:rsidRDefault="00B635D6" w:rsidP="00070523">
      <w:pPr>
        <w:rPr>
          <w:rFonts w:ascii="Times New Roman" w:hAnsi="Times New Roman" w:cs="Times New Roman"/>
          <w:b/>
          <w:bCs/>
          <w:szCs w:val="24"/>
        </w:rPr>
      </w:pPr>
    </w:p>
    <w:p w:rsidR="00B635D6" w:rsidRDefault="00B635D6" w:rsidP="00070523">
      <w:pPr>
        <w:rPr>
          <w:rFonts w:ascii="Times New Roman" w:hAnsi="Times New Roman" w:cs="Times New Roman"/>
          <w:b/>
          <w:bCs/>
          <w:szCs w:val="24"/>
        </w:rPr>
      </w:pPr>
    </w:p>
    <w:p w:rsidR="00B635D6" w:rsidRDefault="00B635D6" w:rsidP="00070523">
      <w:pPr>
        <w:rPr>
          <w:rFonts w:ascii="Times New Roman" w:hAnsi="Times New Roman" w:cs="Times New Roman"/>
          <w:b/>
          <w:bCs/>
          <w:szCs w:val="24"/>
        </w:rPr>
      </w:pPr>
    </w:p>
    <w:p w:rsidR="00B635D6" w:rsidRDefault="00B635D6" w:rsidP="00070523">
      <w:pPr>
        <w:rPr>
          <w:rFonts w:ascii="Times New Roman" w:hAnsi="Times New Roman" w:cs="Times New Roman"/>
          <w:b/>
          <w:bCs/>
          <w:szCs w:val="24"/>
        </w:rPr>
      </w:pPr>
    </w:p>
    <w:p w:rsidR="00B635D6" w:rsidRDefault="00B635D6" w:rsidP="00070523">
      <w:pPr>
        <w:rPr>
          <w:rFonts w:ascii="Times New Roman" w:hAnsi="Times New Roman" w:cs="Times New Roman"/>
          <w:b/>
          <w:bCs/>
          <w:szCs w:val="24"/>
        </w:rPr>
      </w:pPr>
    </w:p>
    <w:p w:rsidR="00B635D6" w:rsidRPr="001B6E73" w:rsidRDefault="00B635D6" w:rsidP="00070523">
      <w:pPr>
        <w:rPr>
          <w:rFonts w:ascii="Times New Roman" w:hAnsi="Times New Roman" w:cs="Times New Roman"/>
          <w:b/>
          <w:bCs/>
          <w:szCs w:val="24"/>
        </w:rPr>
      </w:pPr>
    </w:p>
    <w:p w:rsidR="00070523" w:rsidRPr="001B6E73" w:rsidRDefault="00070523" w:rsidP="00070523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1B6E73">
        <w:rPr>
          <w:rFonts w:ascii="Times New Roman" w:hAnsi="Times New Roman" w:cs="Times New Roman"/>
          <w:b/>
          <w:bCs/>
          <w:szCs w:val="24"/>
        </w:rPr>
        <w:lastRenderedPageBreak/>
        <w:t xml:space="preserve">Учебный план </w:t>
      </w:r>
    </w:p>
    <w:p w:rsidR="00070523" w:rsidRPr="001B6E73" w:rsidRDefault="00070523" w:rsidP="00070523">
      <w:pPr>
        <w:jc w:val="center"/>
        <w:rPr>
          <w:rFonts w:ascii="Times New Roman" w:hAnsi="Times New Roman" w:cs="Times New Roman"/>
          <w:b/>
          <w:szCs w:val="24"/>
        </w:rPr>
      </w:pPr>
      <w:r w:rsidRPr="001B6E73">
        <w:rPr>
          <w:rFonts w:ascii="Times New Roman" w:hAnsi="Times New Roman" w:cs="Times New Roman"/>
          <w:b/>
          <w:szCs w:val="24"/>
        </w:rPr>
        <w:t xml:space="preserve">начального общего образования </w:t>
      </w:r>
    </w:p>
    <w:p w:rsidR="00070523" w:rsidRPr="001B6E73" w:rsidRDefault="00070523" w:rsidP="00070523">
      <w:pPr>
        <w:jc w:val="center"/>
        <w:rPr>
          <w:rFonts w:ascii="Times New Roman" w:hAnsi="Times New Roman" w:cs="Times New Roman"/>
          <w:b/>
          <w:szCs w:val="24"/>
        </w:rPr>
      </w:pPr>
      <w:r w:rsidRPr="001B6E73">
        <w:rPr>
          <w:rFonts w:ascii="Times New Roman" w:hAnsi="Times New Roman" w:cs="Times New Roman"/>
          <w:b/>
          <w:szCs w:val="24"/>
        </w:rPr>
        <w:t>с дополнительной (углубленной) подготовкой по английскому языку</w:t>
      </w:r>
    </w:p>
    <w:p w:rsidR="00070523" w:rsidRPr="001B6E73" w:rsidRDefault="00070523" w:rsidP="00070523">
      <w:pPr>
        <w:jc w:val="center"/>
        <w:rPr>
          <w:rFonts w:ascii="Times New Roman" w:hAnsi="Times New Roman" w:cs="Times New Roman"/>
          <w:b/>
          <w:szCs w:val="24"/>
        </w:rPr>
      </w:pPr>
      <w:r w:rsidRPr="001B6E73">
        <w:rPr>
          <w:rFonts w:ascii="Times New Roman" w:hAnsi="Times New Roman" w:cs="Times New Roman"/>
          <w:b/>
          <w:szCs w:val="24"/>
        </w:rPr>
        <w:t>Частного общеобразовательного учреждения «Школа «СТУДИУМ»</w:t>
      </w:r>
    </w:p>
    <w:p w:rsidR="00070523" w:rsidRPr="001B6E73" w:rsidRDefault="00070523" w:rsidP="0007052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6E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2026-2027 учебный год.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2"/>
        <w:gridCol w:w="888"/>
        <w:gridCol w:w="888"/>
        <w:gridCol w:w="888"/>
        <w:gridCol w:w="888"/>
        <w:gridCol w:w="753"/>
      </w:tblGrid>
      <w:tr w:rsidR="00F9051D" w:rsidRPr="001B6E73" w:rsidTr="00B412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F9051D" w:rsidRPr="001B6E73" w:rsidTr="00B412E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F9051D" w:rsidRPr="001B6E73" w:rsidTr="00256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F9051D" w:rsidRPr="001B6E73" w:rsidTr="009C1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9051D" w:rsidRPr="001B6E73" w:rsidTr="006270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9051D" w:rsidRPr="001B6E73" w:rsidTr="00C322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9051D" w:rsidRPr="001B6E73" w:rsidTr="00EE05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9051D" w:rsidRPr="001B6E73" w:rsidTr="00857C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9051D" w:rsidRPr="001B6E73" w:rsidTr="007A6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051D" w:rsidRPr="001B6E73" w:rsidTr="009B26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9051D" w:rsidRPr="001B6E73" w:rsidTr="007B25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9051D" w:rsidRPr="001B6E73" w:rsidTr="000A4F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9051D" w:rsidRPr="001B6E73" w:rsidTr="001B31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70523" w:rsidRPr="001B6E73" w:rsidTr="00FE15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070523" w:rsidRPr="001B6E73" w:rsidTr="00FE15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070523" w:rsidRPr="001B6E73" w:rsidRDefault="00070523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052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051D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0523" w:rsidRPr="001B6E73" w:rsidRDefault="003401B9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0523" w:rsidRPr="001B6E73" w:rsidRDefault="00070523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0523" w:rsidRPr="001B6E73" w:rsidRDefault="00070523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3401B9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70523" w:rsidRPr="001B6E73" w:rsidTr="00FE15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нагрузка (при пятидневной рабочей неделе)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3401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070523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523" w:rsidRPr="001B6E73" w:rsidRDefault="003401B9" w:rsidP="00B352D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F9051D" w:rsidRPr="001B6E73" w:rsidTr="00FE15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F9051D" w:rsidRPr="001B6E73" w:rsidTr="00FE15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4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051D" w:rsidRPr="00B352D2" w:rsidRDefault="00F9051D" w:rsidP="00B352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74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974</w:t>
            </w:r>
          </w:p>
        </w:tc>
      </w:tr>
    </w:tbl>
    <w:p w:rsidR="00070523" w:rsidRPr="001B6E73" w:rsidRDefault="00070523" w:rsidP="00070523">
      <w:pPr>
        <w:rPr>
          <w:rFonts w:ascii="Times New Roman" w:hAnsi="Times New Roman" w:cs="Times New Roman"/>
        </w:rPr>
      </w:pPr>
    </w:p>
    <w:p w:rsidR="00D73867" w:rsidRPr="001B6E73" w:rsidRDefault="00D73867">
      <w:pPr>
        <w:rPr>
          <w:rFonts w:ascii="Times New Roman" w:hAnsi="Times New Roman" w:cs="Times New Roman"/>
        </w:rPr>
      </w:pPr>
    </w:p>
    <w:sectPr w:rsidR="00D73867" w:rsidRPr="001B6E73" w:rsidSect="00FE153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D1ED0"/>
    <w:multiLevelType w:val="hybridMultilevel"/>
    <w:tmpl w:val="EF94AA78"/>
    <w:lvl w:ilvl="0" w:tplc="7DEC4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E65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BC6D7F"/>
    <w:multiLevelType w:val="hybridMultilevel"/>
    <w:tmpl w:val="B7049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70523"/>
    <w:rsid w:val="00070523"/>
    <w:rsid w:val="000C235E"/>
    <w:rsid w:val="0015272D"/>
    <w:rsid w:val="001B6E73"/>
    <w:rsid w:val="00225E04"/>
    <w:rsid w:val="003401B9"/>
    <w:rsid w:val="003D59B8"/>
    <w:rsid w:val="0040204B"/>
    <w:rsid w:val="005A1D73"/>
    <w:rsid w:val="00632E58"/>
    <w:rsid w:val="00661040"/>
    <w:rsid w:val="00726A30"/>
    <w:rsid w:val="00737131"/>
    <w:rsid w:val="007746D6"/>
    <w:rsid w:val="007A65B0"/>
    <w:rsid w:val="00A62EEA"/>
    <w:rsid w:val="00A91B27"/>
    <w:rsid w:val="00B352D2"/>
    <w:rsid w:val="00B635D6"/>
    <w:rsid w:val="00B91A4B"/>
    <w:rsid w:val="00C20AFD"/>
    <w:rsid w:val="00C22CB3"/>
    <w:rsid w:val="00D73867"/>
    <w:rsid w:val="00DD25B4"/>
    <w:rsid w:val="00EF7F8C"/>
    <w:rsid w:val="00F9051D"/>
    <w:rsid w:val="00FE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70523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a3">
    <w:name w:val="List Paragraph"/>
    <w:basedOn w:val="a"/>
    <w:uiPriority w:val="99"/>
    <w:unhideWhenUsed/>
    <w:rsid w:val="00070523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table" w:styleId="a4">
    <w:name w:val="Table Grid"/>
    <w:basedOn w:val="a1"/>
    <w:uiPriority w:val="59"/>
    <w:rsid w:val="00070523"/>
    <w:pPr>
      <w:spacing w:after="0" w:line="240" w:lineRule="auto"/>
    </w:pPr>
    <w:rPr>
      <w:rFonts w:eastAsiaTheme="minorHAnsi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2026-08-07T10:57:00Z</dcterms:created>
  <dcterms:modified xsi:type="dcterms:W3CDTF">2026-08-12T13:20:00Z</dcterms:modified>
</cp:coreProperties>
</file>